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1E642">
      <w:pPr>
        <w:spacing w:after="0" w:line="408" w:lineRule="auto"/>
        <w:ind w:left="120"/>
        <w:jc w:val="center"/>
      </w:pPr>
      <w:bookmarkStart w:id="0" w:name="block-62160197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772F46E3">
      <w:pPr>
        <w:spacing w:after="0" w:line="408" w:lineRule="auto"/>
        <w:ind w:left="120"/>
        <w:jc w:val="center"/>
      </w:pPr>
      <w:bookmarkStart w:id="1" w:name="af5b5167-7099-47ec-9866-9052e784200d"/>
      <w:r>
        <w:rPr>
          <w:rFonts w:ascii="Times New Roman" w:hAnsi="Times New Roman"/>
          <w:b/>
          <w:color w:val="000000"/>
          <w:sz w:val="28"/>
        </w:rPr>
        <w:t>Министерство образования Приморского края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2B54A0D1">
      <w:pPr>
        <w:spacing w:after="0" w:line="408" w:lineRule="auto"/>
        <w:ind w:left="120"/>
        <w:jc w:val="center"/>
      </w:pPr>
      <w:bookmarkStart w:id="2" w:name="dc3cea46-96ed-491e-818a-be2785bad2e9"/>
      <w:r>
        <w:rPr>
          <w:rFonts w:ascii="Times New Roman" w:hAnsi="Times New Roman"/>
          <w:b/>
          <w:color w:val="000000"/>
          <w:sz w:val="28"/>
        </w:rPr>
        <w:t>Приморский край, Пограничный муниципальный округ</w:t>
      </w:r>
      <w:bookmarkEnd w:id="2"/>
    </w:p>
    <w:p w14:paraId="2F2FCE2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«ПСОШ № 1 ПМО»</w:t>
      </w:r>
    </w:p>
    <w:p w14:paraId="05AF48AA">
      <w:pPr>
        <w:spacing w:after="0"/>
        <w:ind w:left="120"/>
      </w:pPr>
    </w:p>
    <w:p w14:paraId="381903E3">
      <w:pPr>
        <w:spacing w:after="0"/>
        <w:ind w:left="120"/>
      </w:pPr>
    </w:p>
    <w:p w14:paraId="76C88119">
      <w:pPr>
        <w:spacing w:after="0"/>
        <w:ind w:left="120"/>
      </w:pPr>
    </w:p>
    <w:p w14:paraId="613D8DBA">
      <w:pPr>
        <w:spacing w:after="0"/>
        <w:ind w:left="120"/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496A8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4801DE4C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РАССМОТРЕНО</w:t>
            </w:r>
          </w:p>
          <w:p w14:paraId="29C965D0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на педагогическом совете</w:t>
            </w:r>
          </w:p>
          <w:p w14:paraId="38A02A27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0501B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протокол №9</w:t>
            </w:r>
          </w:p>
          <w:p w14:paraId="0A9F97B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71007B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48DFC7D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СОГЛАСОВАНО</w:t>
            </w:r>
          </w:p>
          <w:p w14:paraId="12A9C41A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63925F55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DB7AEB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Подгорный А.А.</w:t>
            </w:r>
          </w:p>
          <w:p w14:paraId="351DAD3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42F383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45829B3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УТВЕРЖДЕНО</w:t>
            </w:r>
          </w:p>
          <w:p w14:paraId="3F2141FE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Директор</w:t>
            </w:r>
          </w:p>
          <w:p w14:paraId="31C970A9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723ED3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Тихонова Н.В.</w:t>
            </w:r>
          </w:p>
          <w:p w14:paraId="2C0D494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0C4202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</w:tr>
    </w:tbl>
    <w:p w14:paraId="0A5FD18F">
      <w:pPr>
        <w:spacing w:before="0" w:after="0"/>
        <w:ind w:left="120"/>
        <w:jc w:val="left"/>
      </w:pPr>
    </w:p>
    <w:p w14:paraId="6DEBDD90">
      <w:pPr>
        <w:spacing w:before="0" w:after="0"/>
        <w:ind w:left="120"/>
        <w:jc w:val="left"/>
      </w:pPr>
    </w:p>
    <w:p w14:paraId="41EA03B5">
      <w:pPr>
        <w:spacing w:before="0" w:after="0"/>
        <w:ind w:left="120"/>
        <w:jc w:val="left"/>
      </w:pPr>
    </w:p>
    <w:p w14:paraId="39404C6E">
      <w:pPr>
        <w:spacing w:before="0" w:after="0"/>
        <w:ind w:left="120"/>
        <w:jc w:val="left"/>
      </w:pPr>
    </w:p>
    <w:p w14:paraId="637D3070">
      <w:pPr>
        <w:spacing w:before="0" w:after="0"/>
        <w:ind w:left="120"/>
        <w:jc w:val="left"/>
      </w:pPr>
    </w:p>
    <w:p w14:paraId="3689A03D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РАБОЧАЯ ПРОГРАММА</w:t>
      </w:r>
    </w:p>
    <w:p w14:paraId="494034C0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(ID 7867929)</w:t>
      </w:r>
    </w:p>
    <w:p w14:paraId="1534E79D">
      <w:pPr>
        <w:spacing w:before="0" w:after="0"/>
        <w:ind w:left="120"/>
        <w:jc w:val="center"/>
      </w:pPr>
    </w:p>
    <w:p w14:paraId="35C5757D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учебного курса «Алгебра»</w:t>
      </w:r>
    </w:p>
    <w:p w14:paraId="206BE39B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7-9 классов </w:t>
      </w:r>
    </w:p>
    <w:p w14:paraId="7ABCBF8B">
      <w:pPr>
        <w:spacing w:before="0" w:after="0"/>
        <w:ind w:left="120"/>
        <w:jc w:val="center"/>
      </w:pPr>
    </w:p>
    <w:p w14:paraId="7B7AB778">
      <w:pPr>
        <w:spacing w:before="0" w:after="0"/>
        <w:ind w:left="120"/>
        <w:jc w:val="center"/>
      </w:pPr>
    </w:p>
    <w:p w14:paraId="4387E6BE">
      <w:pPr>
        <w:spacing w:before="0" w:after="0"/>
        <w:ind w:left="120"/>
        <w:jc w:val="center"/>
      </w:pPr>
    </w:p>
    <w:p w14:paraId="586F7C82">
      <w:pPr>
        <w:spacing w:before="0" w:after="0"/>
        <w:ind w:left="120"/>
        <w:jc w:val="center"/>
      </w:pPr>
    </w:p>
    <w:p w14:paraId="545ADCF9">
      <w:pPr>
        <w:spacing w:before="0" w:after="0"/>
        <w:ind w:left="12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74624CBC">
      <w:pPr>
        <w:spacing w:before="0" w:after="0"/>
        <w:ind w:left="12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пгт. Пограничный</w:t>
      </w:r>
    </w:p>
    <w:p w14:paraId="481879BB">
      <w:pPr>
        <w:spacing w:before="0" w:after="0"/>
        <w:ind w:left="120"/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bookmarkEnd w:id="0"/>
    <w:p w14:paraId="5824902C">
      <w:pPr>
        <w:spacing w:before="0" w:after="0" w:line="264" w:lineRule="auto"/>
        <w:ind w:left="120"/>
        <w:jc w:val="both"/>
      </w:pPr>
      <w:bookmarkStart w:id="3" w:name="block-62160198"/>
      <w:bookmarkStart w:id="45" w:name="_GoBack"/>
      <w:bookmarkEnd w:id="45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46E749CA">
      <w:pPr>
        <w:spacing w:before="0" w:after="0" w:line="264" w:lineRule="auto"/>
        <w:ind w:left="120"/>
        <w:jc w:val="both"/>
      </w:pPr>
    </w:p>
    <w:p w14:paraId="2598CF4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348B1A5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6FF0125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14:paraId="5A19655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0F8C293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71DDA59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71AE64B0">
      <w:pPr>
        <w:spacing w:before="0" w:after="0" w:line="264" w:lineRule="auto"/>
        <w:ind w:firstLine="600"/>
        <w:jc w:val="both"/>
      </w:pPr>
      <w:bookmarkStart w:id="4" w:name="88e7274f-146c-45cf-bb6c-0aa84ae038d1"/>
      <w:r>
        <w:rPr>
          <w:rFonts w:ascii="Times New Roman" w:hAnsi="Times New Roman"/>
          <w:b w:val="0"/>
          <w:i w:val="0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</w:p>
    <w:p w14:paraId="3AFD00A3">
      <w:pPr>
        <w:sectPr>
          <w:pgSz w:w="11906" w:h="16383"/>
          <w:cols w:space="720" w:num="1"/>
        </w:sectPr>
      </w:pPr>
      <w:bookmarkStart w:id="5" w:name="block-62160198"/>
    </w:p>
    <w:bookmarkEnd w:id="3"/>
    <w:bookmarkEnd w:id="5"/>
    <w:p w14:paraId="7CB39B6C">
      <w:pPr>
        <w:spacing w:before="0" w:after="0" w:line="264" w:lineRule="auto"/>
        <w:ind w:left="120"/>
        <w:jc w:val="both"/>
      </w:pPr>
      <w:bookmarkStart w:id="6" w:name="block-62160199"/>
      <w:r>
        <w:rPr>
          <w:rFonts w:ascii="Times New Roman" w:hAnsi="Times New Roman"/>
          <w:b/>
          <w:i w:val="0"/>
          <w:color w:val="000000"/>
          <w:sz w:val="28"/>
        </w:rPr>
        <w:t>СОДЕРЖАНИЕ ОБУЧЕНИЯ</w:t>
      </w:r>
    </w:p>
    <w:p w14:paraId="5F854548">
      <w:pPr>
        <w:spacing w:before="0" w:after="0" w:line="264" w:lineRule="auto"/>
        <w:ind w:left="120"/>
        <w:jc w:val="both"/>
      </w:pPr>
    </w:p>
    <w:p w14:paraId="08AA48DB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1F220AAC">
      <w:pPr>
        <w:spacing w:before="0" w:after="0" w:line="264" w:lineRule="auto"/>
        <w:ind w:left="120"/>
        <w:jc w:val="both"/>
      </w:pPr>
    </w:p>
    <w:p w14:paraId="3A352A2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Числа и вычисления</w:t>
      </w:r>
    </w:p>
    <w:p w14:paraId="18FE914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5D339F9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018ACB3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Применение признаков делимости, разложение на множители натуральных чисел.</w:t>
      </w:r>
    </w:p>
    <w:p w14:paraId="5F37BB5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Реальные зависимости, в том числе прямая и обратная пропорциональности.</w:t>
      </w:r>
    </w:p>
    <w:p w14:paraId="630F68E4">
      <w:pPr>
        <w:spacing w:before="0" w:after="0" w:line="264" w:lineRule="auto"/>
        <w:ind w:firstLine="600"/>
        <w:jc w:val="both"/>
      </w:pPr>
      <w:bookmarkStart w:id="7" w:name="_Toc124426221"/>
      <w:bookmarkEnd w:id="7"/>
      <w:r>
        <w:rPr>
          <w:rFonts w:ascii="Times New Roman" w:hAnsi="Times New Roman"/>
          <w:b/>
          <w:i w:val="0"/>
          <w:color w:val="000000"/>
          <w:sz w:val="28"/>
        </w:rPr>
        <w:t>Алгебраические выражения</w:t>
      </w:r>
    </w:p>
    <w:p w14:paraId="5CDB367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54D121D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Свойства степени с натуральным показателем.</w:t>
      </w:r>
    </w:p>
    <w:p w14:paraId="142EABD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69987FB0">
      <w:pPr>
        <w:spacing w:before="0" w:after="0" w:line="264" w:lineRule="auto"/>
        <w:ind w:firstLine="600"/>
        <w:jc w:val="both"/>
      </w:pPr>
      <w:bookmarkStart w:id="8" w:name="_Toc124426222"/>
      <w:bookmarkEnd w:id="8"/>
      <w:r>
        <w:rPr>
          <w:rFonts w:ascii="Times New Roman" w:hAnsi="Times New Roman"/>
          <w:b/>
          <w:i w:val="0"/>
          <w:color w:val="000000"/>
          <w:sz w:val="28"/>
        </w:rPr>
        <w:t>Уравнения и неравенства</w:t>
      </w:r>
    </w:p>
    <w:p w14:paraId="59D10E5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14:paraId="700BF71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1ED9CA5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04BDDFE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Функции</w:t>
      </w:r>
    </w:p>
    <w:p w14:paraId="1A09AD2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Координата точки на прямой. Числовые промежутки. Расстояние между двумя точками координатной прямой.</w:t>
      </w:r>
    </w:p>
    <w:p w14:paraId="4C88C1D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b w:val="0"/>
          <w:i/>
          <w:color w:val="000000"/>
          <w:sz w:val="28"/>
        </w:rPr>
        <w:t xml:space="preserve">Ox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и </w:t>
      </w:r>
      <w:r>
        <w:rPr>
          <w:rFonts w:ascii="Times New Roman" w:hAnsi="Times New Roman"/>
          <w:b w:val="0"/>
          <w:i/>
          <w:color w:val="000000"/>
          <w:sz w:val="28"/>
        </w:rPr>
        <w:t>Oy</w:t>
      </w:r>
      <w:r>
        <w:rPr>
          <w:rFonts w:ascii="Times New Roman" w:hAnsi="Times New Roman"/>
          <w:b w:val="0"/>
          <w:i w:val="0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14:paraId="258F815F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06AF4F0A">
      <w:pPr>
        <w:spacing w:before="0" w:after="0" w:line="264" w:lineRule="auto"/>
        <w:ind w:left="120"/>
        <w:jc w:val="both"/>
      </w:pPr>
    </w:p>
    <w:p w14:paraId="6C1F980F"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Числа и вычисления</w:t>
      </w:r>
    </w:p>
    <w:p w14:paraId="34F60FA0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064197F6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Степень с целым показателем и её свойства. Стандартная запись числа.</w:t>
      </w:r>
    </w:p>
    <w:p w14:paraId="5A2CAB30">
      <w:pPr>
        <w:spacing w:before="0" w:after="0"/>
        <w:ind w:firstLine="600"/>
        <w:jc w:val="both"/>
      </w:pPr>
      <w:bookmarkStart w:id="9" w:name="_Toc124426225"/>
      <w:r>
        <w:rPr>
          <w:rFonts w:ascii="Times New Roman" w:hAnsi="Times New Roman"/>
          <w:b w:val="0"/>
          <w:i w:val="0"/>
          <w:color w:val="0000FF"/>
          <w:sz w:val="28"/>
        </w:rPr>
        <w:t>Алгебраические выражения</w:t>
      </w:r>
      <w:bookmarkEnd w:id="9"/>
      <w:r>
        <w:rPr>
          <w:rFonts w:ascii="Times New Roman" w:hAnsi="Times New Roman"/>
          <w:b/>
          <w:i w:val="0"/>
          <w:color w:val="000000"/>
          <w:sz w:val="28"/>
        </w:rPr>
        <w:t>Алгебраические выражения</w:t>
      </w:r>
    </w:p>
    <w:p w14:paraId="31F2FE90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Квадратный трёхчлен, разложение квадратного трёхчлена на множители.</w:t>
      </w:r>
    </w:p>
    <w:p w14:paraId="0E868149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6581D618">
      <w:pPr>
        <w:spacing w:before="0" w:after="0"/>
        <w:ind w:firstLine="600"/>
        <w:jc w:val="both"/>
      </w:pPr>
      <w:bookmarkStart w:id="10" w:name="_Toc124426226"/>
      <w:r>
        <w:rPr>
          <w:rFonts w:ascii="Times New Roman" w:hAnsi="Times New Roman"/>
          <w:b w:val="0"/>
          <w:i w:val="0"/>
          <w:color w:val="0000FF"/>
          <w:sz w:val="28"/>
        </w:rPr>
        <w:t>Уравнения и неравенства</w:t>
      </w:r>
      <w:bookmarkEnd w:id="10"/>
      <w:r>
        <w:rPr>
          <w:rFonts w:ascii="Times New Roman" w:hAnsi="Times New Roman"/>
          <w:b/>
          <w:i w:val="0"/>
          <w:color w:val="000000"/>
          <w:sz w:val="28"/>
        </w:rPr>
        <w:t>Уравнения и неравенства</w:t>
      </w:r>
    </w:p>
    <w:p w14:paraId="52A5FAE6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02D7FB43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4B623D25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Решение текстовых задач алгебраическим способом.</w:t>
      </w:r>
    </w:p>
    <w:p w14:paraId="302A463A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501DC2B3">
      <w:pPr>
        <w:spacing w:before="0" w:after="0"/>
        <w:ind w:firstLine="600"/>
        <w:jc w:val="both"/>
      </w:pPr>
      <w:bookmarkStart w:id="11" w:name="_Toc124426227"/>
      <w:r>
        <w:rPr>
          <w:rFonts w:ascii="Times New Roman" w:hAnsi="Times New Roman"/>
          <w:b w:val="0"/>
          <w:i w:val="0"/>
          <w:color w:val="0000FF"/>
          <w:sz w:val="28"/>
        </w:rPr>
        <w:t>Функции</w:t>
      </w:r>
      <w:bookmarkEnd w:id="11"/>
      <w:r>
        <w:rPr>
          <w:rFonts w:ascii="Times New Roman" w:hAnsi="Times New Roman"/>
          <w:b/>
          <w:i w:val="0"/>
          <w:color w:val="000000"/>
          <w:sz w:val="28"/>
        </w:rPr>
        <w:t>Функции</w:t>
      </w:r>
    </w:p>
    <w:p w14:paraId="1F42D837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14:paraId="27F240FE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21FFD5B9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b w:val="0"/>
          <w:i/>
          <w:color w:val="000000"/>
          <w:sz w:val="28"/>
        </w:rPr>
        <w:t xml:space="preserve">y = x2, y = x3, y = √x, y=|x|. </w:t>
      </w:r>
      <w:r>
        <w:rPr>
          <w:rFonts w:ascii="Times New Roman" w:hAnsi="Times New Roman"/>
          <w:b w:val="0"/>
          <w:i w:val="0"/>
          <w:color w:val="000000"/>
          <w:sz w:val="28"/>
        </w:rPr>
        <w:t>Графическое решение уравнений и систем уравнений.</w:t>
      </w:r>
    </w:p>
    <w:p w14:paraId="08D74D42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9 КЛАСС</w:t>
      </w:r>
    </w:p>
    <w:p w14:paraId="0D61E424">
      <w:pPr>
        <w:spacing w:before="0" w:after="0" w:line="264" w:lineRule="auto"/>
        <w:ind w:left="120"/>
        <w:jc w:val="both"/>
      </w:pPr>
    </w:p>
    <w:p w14:paraId="04DADCB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Числа и вычисления</w:t>
      </w:r>
    </w:p>
    <w:p w14:paraId="5F342AD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378BE9C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14:paraId="5D876E1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14:paraId="6F9B325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3FF81127">
      <w:pPr>
        <w:spacing w:before="0" w:after="0" w:line="264" w:lineRule="auto"/>
        <w:ind w:firstLine="600"/>
        <w:jc w:val="both"/>
      </w:pPr>
      <w:bookmarkStart w:id="12" w:name="_Toc124426230"/>
      <w:bookmarkEnd w:id="12"/>
      <w:r>
        <w:rPr>
          <w:rFonts w:ascii="Times New Roman" w:hAnsi="Times New Roman"/>
          <w:b/>
          <w:i w:val="0"/>
          <w:color w:val="000000"/>
          <w:sz w:val="28"/>
        </w:rPr>
        <w:t>Уравнения и неравенства</w:t>
      </w:r>
    </w:p>
    <w:p w14:paraId="5EF4DE6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Линейное уравнение. Решение уравнений, сводящихся к линейным.</w:t>
      </w:r>
    </w:p>
    <w:p w14:paraId="3628523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0C18E4F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14:paraId="2383A6F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076F1BD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Решение текстовых задач алгебраическим способом.</w:t>
      </w:r>
    </w:p>
    <w:p w14:paraId="75525D3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Числовые неравенства и их свойства.</w:t>
      </w:r>
    </w:p>
    <w:p w14:paraId="0128288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5115ECCF">
      <w:pPr>
        <w:spacing w:before="0" w:after="0"/>
        <w:ind w:firstLine="600"/>
        <w:jc w:val="both"/>
      </w:pPr>
      <w:bookmarkStart w:id="13" w:name="_Toc124426231"/>
      <w:r>
        <w:rPr>
          <w:rFonts w:ascii="Times New Roman" w:hAnsi="Times New Roman"/>
          <w:b w:val="0"/>
          <w:i w:val="0"/>
          <w:color w:val="0000FF"/>
          <w:sz w:val="28"/>
        </w:rPr>
        <w:t>Функции</w:t>
      </w:r>
      <w:bookmarkEnd w:id="13"/>
      <w:r>
        <w:rPr>
          <w:rFonts w:ascii="Times New Roman" w:hAnsi="Times New Roman"/>
          <w:b/>
          <w:i w:val="0"/>
          <w:color w:val="000000"/>
          <w:sz w:val="28"/>
        </w:rPr>
        <w:t>Функции</w:t>
      </w:r>
    </w:p>
    <w:p w14:paraId="31DB41F0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5C7D774B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y = kx, y = kx + b, y = k/x, y = x3, y = √x, y = |x| </w:t>
      </w:r>
      <w:r>
        <w:rPr>
          <w:rFonts w:ascii="Times New Roman" w:hAnsi="Times New Roman"/>
          <w:b w:val="0"/>
          <w:i w:val="0"/>
          <w:color w:val="000000"/>
          <w:sz w:val="28"/>
        </w:rPr>
        <w:t>, и их свойства.</w:t>
      </w:r>
    </w:p>
    <w:p w14:paraId="52A898E2">
      <w:pPr>
        <w:spacing w:before="0" w:after="0"/>
        <w:ind w:firstLine="600"/>
        <w:jc w:val="both"/>
      </w:pPr>
      <w:bookmarkStart w:id="14" w:name="_Toc124426232"/>
      <w:r>
        <w:rPr>
          <w:rFonts w:ascii="Times New Roman" w:hAnsi="Times New Roman"/>
          <w:b w:val="0"/>
          <w:i w:val="0"/>
          <w:color w:val="0000FF"/>
          <w:sz w:val="28"/>
        </w:rPr>
        <w:t>Числовые последовательности</w:t>
      </w:r>
      <w:bookmarkEnd w:id="14"/>
      <w:r>
        <w:rPr>
          <w:rFonts w:ascii="Times New Roman" w:hAnsi="Times New Roman"/>
          <w:b/>
          <w:i w:val="0"/>
          <w:color w:val="000000"/>
          <w:sz w:val="28"/>
        </w:rPr>
        <w:t>Числовые последовательности и прогрессии</w:t>
      </w:r>
    </w:p>
    <w:p w14:paraId="6A3F9A1A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b w:val="0"/>
          <w:i/>
          <w:color w:val="000000"/>
          <w:sz w:val="28"/>
        </w:rPr>
        <w:t>n</w:t>
      </w:r>
      <w:r>
        <w:rPr>
          <w:rFonts w:ascii="Times New Roman" w:hAnsi="Times New Roman"/>
          <w:b w:val="0"/>
          <w:i w:val="0"/>
          <w:color w:val="000000"/>
          <w:sz w:val="28"/>
        </w:rPr>
        <w:t>-го члена.</w:t>
      </w:r>
    </w:p>
    <w:p w14:paraId="465A19C1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b w:val="0"/>
          <w:i/>
          <w:color w:val="000000"/>
          <w:sz w:val="28"/>
        </w:rPr>
        <w:t>n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b w:val="0"/>
          <w:i/>
          <w:color w:val="000000"/>
          <w:sz w:val="28"/>
        </w:rPr>
        <w:t xml:space="preserve">n </w:t>
      </w:r>
      <w:r>
        <w:rPr>
          <w:rFonts w:ascii="Times New Roman" w:hAnsi="Times New Roman"/>
          <w:b w:val="0"/>
          <w:i w:val="0"/>
          <w:color w:val="000000"/>
          <w:sz w:val="28"/>
        </w:rPr>
        <w:t>членов.</w:t>
      </w:r>
    </w:p>
    <w:p w14:paraId="4E9034FE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53CA090D">
      <w:pPr>
        <w:sectPr>
          <w:pgSz w:w="11906" w:h="16383"/>
          <w:cols w:space="720" w:num="1"/>
        </w:sectPr>
      </w:pPr>
      <w:bookmarkStart w:id="15" w:name="block-62160199"/>
    </w:p>
    <w:bookmarkEnd w:id="6"/>
    <w:bookmarkEnd w:id="15"/>
    <w:p w14:paraId="6A9331DD">
      <w:pPr>
        <w:spacing w:before="0" w:after="0" w:line="264" w:lineRule="auto"/>
        <w:ind w:left="120"/>
        <w:jc w:val="both"/>
      </w:pPr>
      <w:bookmarkStart w:id="16" w:name="block-62160194"/>
      <w:r>
        <w:rPr>
          <w:rFonts w:ascii="Times New Roman" w:hAnsi="Times New Roman"/>
          <w:b/>
          <w:i w:val="0"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 w14:paraId="4F27D1BF">
      <w:pPr>
        <w:spacing w:before="0" w:after="0" w:line="264" w:lineRule="auto"/>
        <w:ind w:left="120"/>
        <w:jc w:val="both"/>
      </w:pPr>
    </w:p>
    <w:p w14:paraId="2E6BA265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 w14:paraId="3938EE5F">
      <w:pPr>
        <w:spacing w:before="0" w:after="0" w:line="264" w:lineRule="auto"/>
        <w:ind w:left="120"/>
        <w:jc w:val="both"/>
      </w:pPr>
    </w:p>
    <w:p w14:paraId="4C46D64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0"/>
          <w:i w:val="0"/>
          <w:color w:val="000000"/>
          <w:sz w:val="28"/>
        </w:rPr>
        <w:t>освоения программы учебного курса «Алгебра» характеризуются:</w:t>
      </w:r>
    </w:p>
    <w:p w14:paraId="5B37B81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1) патриотическое воспитание:</w:t>
      </w:r>
    </w:p>
    <w:p w14:paraId="33961D8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A20A6A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2) гражданское и духовно-нравственное воспитание:</w:t>
      </w:r>
    </w:p>
    <w:p w14:paraId="3F975D1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2DF786C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3) трудовое воспитание:</w:t>
      </w:r>
    </w:p>
    <w:p w14:paraId="423F659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7106D52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4) эстетическое воспитание:</w:t>
      </w:r>
    </w:p>
    <w:p w14:paraId="5982CB0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ADDFAB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5) ценности научного познания:</w:t>
      </w:r>
    </w:p>
    <w:p w14:paraId="52D8D89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64F606A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 w14:paraId="7B9BF8D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39E475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7) экологическое воспитание:</w:t>
      </w:r>
    </w:p>
    <w:p w14:paraId="4887ED7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969310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8) адаптация к изменяющимся условиям социальной и природной среды:</w:t>
      </w:r>
    </w:p>
    <w:p w14:paraId="0E3B935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115546F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440085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166FF807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 w14:paraId="6AF8F045">
      <w:pPr>
        <w:spacing w:before="0" w:after="0" w:line="264" w:lineRule="auto"/>
        <w:ind w:left="120"/>
        <w:jc w:val="both"/>
      </w:pPr>
    </w:p>
    <w:p w14:paraId="5CF72A2B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Познавательные универсальные учебные действия</w:t>
      </w:r>
    </w:p>
    <w:p w14:paraId="7A8654D3">
      <w:pPr>
        <w:spacing w:before="0" w:after="0" w:line="264" w:lineRule="auto"/>
        <w:ind w:left="120"/>
        <w:jc w:val="both"/>
      </w:pPr>
    </w:p>
    <w:p w14:paraId="5466C73A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Базовые логические действия:</w:t>
      </w:r>
    </w:p>
    <w:p w14:paraId="79640D24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5B8E1657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4E6F6BC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3C8B83CE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1D925F6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0A99E8DC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A57BDF8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38CE73FF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525935B7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06E0DAE3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7A56375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03181E1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Работа с информацией:</w:t>
      </w:r>
    </w:p>
    <w:p w14:paraId="491AFD4F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451C20F0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B35944D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7D5D4A8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165B65C9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Коммуникативные универсальные учебные действия:</w:t>
      </w:r>
    </w:p>
    <w:p w14:paraId="296C7EC6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757A31CF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280C53D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657ED26E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19F4EFC5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46E29BB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41F31777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Регулятивные универсальные учебные действия</w:t>
      </w:r>
    </w:p>
    <w:p w14:paraId="5B04D751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Самоорганизация:</w:t>
      </w:r>
    </w:p>
    <w:p w14:paraId="544CCDC4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B172561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Самоконтроль, эмоциональный интеллект:</w:t>
      </w:r>
    </w:p>
    <w:p w14:paraId="51FE1256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14:paraId="2AAB92DF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09035B6D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4DC35B2C">
      <w:pPr>
        <w:spacing w:before="0" w:after="0" w:line="264" w:lineRule="auto"/>
        <w:ind w:left="120"/>
        <w:jc w:val="both"/>
      </w:pPr>
    </w:p>
    <w:p w14:paraId="1541FB3D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 w14:paraId="6F9C0391">
      <w:pPr>
        <w:spacing w:before="0" w:after="0" w:line="264" w:lineRule="auto"/>
        <w:ind w:left="120"/>
        <w:jc w:val="both"/>
      </w:pPr>
    </w:p>
    <w:p w14:paraId="57030334">
      <w:pPr>
        <w:spacing w:before="0" w:after="0" w:line="264" w:lineRule="auto"/>
        <w:ind w:firstLine="600"/>
        <w:jc w:val="both"/>
      </w:pPr>
      <w:bookmarkStart w:id="17" w:name="_Toc124426234"/>
      <w:bookmarkEnd w:id="17"/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7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результаты:</w:t>
      </w:r>
    </w:p>
    <w:p w14:paraId="329D1B1A">
      <w:pPr>
        <w:spacing w:before="0" w:after="0" w:line="264" w:lineRule="auto"/>
        <w:ind w:firstLine="600"/>
        <w:jc w:val="both"/>
      </w:pPr>
      <w:bookmarkStart w:id="18" w:name="_Toc124426235"/>
      <w:bookmarkEnd w:id="18"/>
      <w:r>
        <w:rPr>
          <w:rFonts w:ascii="Times New Roman" w:hAnsi="Times New Roman"/>
          <w:b/>
          <w:i w:val="0"/>
          <w:color w:val="000000"/>
          <w:sz w:val="28"/>
        </w:rPr>
        <w:t>Числа и вычисления</w:t>
      </w:r>
    </w:p>
    <w:p w14:paraId="50AA295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14:paraId="2D921D6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051022A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7B2F873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и упорядочивать рациональные числа.</w:t>
      </w:r>
    </w:p>
    <w:p w14:paraId="10F35F7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Округлять числа.</w:t>
      </w:r>
    </w:p>
    <w:p w14:paraId="71E1DBB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3EA2755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признаки делимости, разложение на множители натуральных чисел.</w:t>
      </w:r>
    </w:p>
    <w:p w14:paraId="0EC8237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7EF21847">
      <w:pPr>
        <w:spacing w:before="0" w:after="0" w:line="264" w:lineRule="auto"/>
        <w:ind w:firstLine="600"/>
        <w:jc w:val="both"/>
      </w:pPr>
      <w:bookmarkStart w:id="19" w:name="_Toc124426236"/>
      <w:bookmarkEnd w:id="19"/>
      <w:r>
        <w:rPr>
          <w:rFonts w:ascii="Times New Roman" w:hAnsi="Times New Roman"/>
          <w:b/>
          <w:i w:val="0"/>
          <w:color w:val="000000"/>
          <w:sz w:val="28"/>
        </w:rPr>
        <w:t>Алгебраические выражения</w:t>
      </w:r>
    </w:p>
    <w:p w14:paraId="74B60E7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6696421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значения буквенных выражений при заданных значениях переменных.</w:t>
      </w:r>
    </w:p>
    <w:p w14:paraId="0BEEDCE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708B930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7F534C3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0707DCF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551D758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14:paraId="62E1E5EA">
      <w:pPr>
        <w:spacing w:before="0" w:after="0" w:line="264" w:lineRule="auto"/>
        <w:ind w:firstLine="600"/>
        <w:jc w:val="both"/>
      </w:pPr>
      <w:bookmarkStart w:id="20" w:name="_Toc124426237"/>
      <w:bookmarkEnd w:id="20"/>
      <w:r>
        <w:rPr>
          <w:rFonts w:ascii="Times New Roman" w:hAnsi="Times New Roman"/>
          <w:b/>
          <w:i w:val="0"/>
          <w:color w:val="000000"/>
          <w:sz w:val="28"/>
        </w:rPr>
        <w:t>Уравнения и неравенства</w:t>
      </w:r>
    </w:p>
    <w:p w14:paraId="4C75B73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061E531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графические методы при решении линейных уравнений и их систем.</w:t>
      </w:r>
    </w:p>
    <w:p w14:paraId="43EEACA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14:paraId="5180F8F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32527F0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14:paraId="2D4392C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2F65E449">
      <w:pPr>
        <w:spacing w:before="0" w:after="0" w:line="264" w:lineRule="auto"/>
        <w:ind w:firstLine="600"/>
        <w:jc w:val="both"/>
      </w:pPr>
      <w:bookmarkStart w:id="21" w:name="_Toc124426238"/>
      <w:bookmarkEnd w:id="21"/>
      <w:r>
        <w:rPr>
          <w:rFonts w:ascii="Times New Roman" w:hAnsi="Times New Roman"/>
          <w:b/>
          <w:i w:val="0"/>
          <w:color w:val="000000"/>
          <w:sz w:val="28"/>
        </w:rPr>
        <w:t>Функции</w:t>
      </w:r>
    </w:p>
    <w:p w14:paraId="6657492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19CA702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14:paraId="7B0FA50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0F1A75E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значение функции по значению её аргумента.</w:t>
      </w:r>
    </w:p>
    <w:p w14:paraId="4A1CA79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3BE2ABF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8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результаты:</w:t>
      </w:r>
    </w:p>
    <w:p w14:paraId="6CAF2918">
      <w:pPr>
        <w:spacing w:before="0" w:after="0" w:line="264" w:lineRule="auto"/>
        <w:ind w:firstLine="600"/>
        <w:jc w:val="both"/>
      </w:pPr>
      <w:bookmarkStart w:id="22" w:name="_Toc124426240"/>
      <w:bookmarkEnd w:id="22"/>
      <w:r>
        <w:rPr>
          <w:rFonts w:ascii="Times New Roman" w:hAnsi="Times New Roman"/>
          <w:b/>
          <w:i w:val="0"/>
          <w:color w:val="000000"/>
          <w:sz w:val="28"/>
        </w:rPr>
        <w:t>Числа и вычисления</w:t>
      </w:r>
    </w:p>
    <w:p w14:paraId="385EF18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4FF97A4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2C922B2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 w14:paraId="493BE343">
      <w:pPr>
        <w:spacing w:before="0" w:after="0" w:line="264" w:lineRule="auto"/>
        <w:ind w:firstLine="600"/>
        <w:jc w:val="both"/>
      </w:pPr>
      <w:bookmarkStart w:id="23" w:name="_Toc124426241"/>
      <w:bookmarkEnd w:id="23"/>
      <w:r>
        <w:rPr>
          <w:rFonts w:ascii="Times New Roman" w:hAnsi="Times New Roman"/>
          <w:b/>
          <w:i w:val="0"/>
          <w:color w:val="000000"/>
          <w:sz w:val="28"/>
        </w:rPr>
        <w:t>Алгебраические выражения</w:t>
      </w:r>
    </w:p>
    <w:p w14:paraId="7A68FD9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5AC3AF5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101D8EB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Раскладывать квадратный трёхчлен на множители.</w:t>
      </w:r>
    </w:p>
    <w:p w14:paraId="0BF7BA8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416C88AD">
      <w:pPr>
        <w:spacing w:before="0" w:after="0" w:line="264" w:lineRule="auto"/>
        <w:ind w:firstLine="600"/>
        <w:jc w:val="both"/>
      </w:pPr>
      <w:bookmarkStart w:id="24" w:name="_Toc124426242"/>
      <w:bookmarkEnd w:id="24"/>
      <w:r>
        <w:rPr>
          <w:rFonts w:ascii="Times New Roman" w:hAnsi="Times New Roman"/>
          <w:b/>
          <w:i w:val="0"/>
          <w:color w:val="000000"/>
          <w:sz w:val="28"/>
        </w:rPr>
        <w:t>Уравнения и неравенства</w:t>
      </w:r>
    </w:p>
    <w:p w14:paraId="2A82AAA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723445C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27813B1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011F2DB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01CE2ED8">
      <w:pPr>
        <w:spacing w:before="0" w:after="0" w:line="264" w:lineRule="auto"/>
        <w:ind w:firstLine="600"/>
        <w:jc w:val="both"/>
      </w:pPr>
      <w:bookmarkStart w:id="25" w:name="_Toc124426243"/>
      <w:bookmarkEnd w:id="25"/>
      <w:r>
        <w:rPr>
          <w:rFonts w:ascii="Times New Roman" w:hAnsi="Times New Roman"/>
          <w:b/>
          <w:i w:val="0"/>
          <w:color w:val="000000"/>
          <w:sz w:val="28"/>
        </w:rPr>
        <w:t>Функции</w:t>
      </w:r>
    </w:p>
    <w:p w14:paraId="4AA3C5B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7B30CFBE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графики элементарных функций вида:</w:t>
      </w:r>
    </w:p>
    <w:p w14:paraId="2B93265D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y = k/x, y = x2, y = x3,y = |x|, y = √x, описывать свойства числовой функции по её графику.</w:t>
      </w:r>
    </w:p>
    <w:p w14:paraId="7F3AFE0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9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результаты:</w:t>
      </w:r>
    </w:p>
    <w:p w14:paraId="57995A7C">
      <w:pPr>
        <w:spacing w:before="0" w:after="0" w:line="264" w:lineRule="auto"/>
        <w:ind w:firstLine="600"/>
        <w:jc w:val="both"/>
      </w:pPr>
      <w:bookmarkStart w:id="26" w:name="_Toc124426245"/>
      <w:bookmarkEnd w:id="26"/>
      <w:r>
        <w:rPr>
          <w:rFonts w:ascii="Times New Roman" w:hAnsi="Times New Roman"/>
          <w:b/>
          <w:i w:val="0"/>
          <w:color w:val="000000"/>
          <w:sz w:val="28"/>
        </w:rPr>
        <w:t>Числа и вычисления</w:t>
      </w:r>
    </w:p>
    <w:p w14:paraId="20C2DFE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и упорядочивать рациональные и иррациональные числа.</w:t>
      </w:r>
    </w:p>
    <w:p w14:paraId="0BC6142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7746B4D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 w14:paraId="72DE96C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14:paraId="5F5AE01D">
      <w:pPr>
        <w:spacing w:before="0" w:after="0" w:line="264" w:lineRule="auto"/>
        <w:ind w:firstLine="600"/>
        <w:jc w:val="both"/>
      </w:pPr>
      <w:bookmarkStart w:id="27" w:name="_Toc124426246"/>
      <w:bookmarkEnd w:id="27"/>
      <w:r>
        <w:rPr>
          <w:rFonts w:ascii="Times New Roman" w:hAnsi="Times New Roman"/>
          <w:b/>
          <w:i w:val="0"/>
          <w:color w:val="000000"/>
          <w:sz w:val="28"/>
        </w:rPr>
        <w:t>Уравнения и неравенства</w:t>
      </w:r>
    </w:p>
    <w:p w14:paraId="14F3BC3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6E0226E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38AAE75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4B2AEEE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5A01637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1445E38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36838F9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неравенства при решении различных задач.</w:t>
      </w:r>
    </w:p>
    <w:p w14:paraId="7F6C2842">
      <w:pPr>
        <w:spacing w:before="0" w:after="0" w:line="264" w:lineRule="auto"/>
        <w:ind w:firstLine="600"/>
        <w:jc w:val="both"/>
      </w:pPr>
      <w:bookmarkStart w:id="28" w:name="_Toc124426247"/>
      <w:bookmarkEnd w:id="28"/>
      <w:r>
        <w:rPr>
          <w:rFonts w:ascii="Times New Roman" w:hAnsi="Times New Roman"/>
          <w:b/>
          <w:i w:val="0"/>
          <w:color w:val="000000"/>
          <w:sz w:val="28"/>
        </w:rPr>
        <w:t>Функции</w:t>
      </w:r>
    </w:p>
    <w:p w14:paraId="22C60F0D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b w:val="0"/>
          <w:i/>
          <w:color w:val="000000"/>
          <w:sz w:val="28"/>
        </w:rPr>
        <w:t xml:space="preserve">y = kx, y = kx + b, y = k/x, y = ax2 + bx + c, y = x3, </w:t>
      </w:r>
      <w:r>
        <w:rPr>
          <w:rFonts w:ascii="Times New Roman" w:hAnsi="Times New Roman"/>
          <w:b w:val="0"/>
          <w:i w:val="0"/>
          <w:color w:val="000000"/>
          <w:sz w:val="28"/>
        </w:rPr>
        <w:t>y = √x</w:t>
      </w:r>
      <w:r>
        <w:rPr>
          <w:rFonts w:ascii="Times New Roman" w:hAnsi="Times New Roman"/>
          <w:b w:val="0"/>
          <w:i/>
          <w:color w:val="000000"/>
          <w:sz w:val="28"/>
        </w:rPr>
        <w:t>, y = |x|</w:t>
      </w:r>
      <w:r>
        <w:rPr>
          <w:rFonts w:ascii="Times New Roman" w:hAnsi="Times New Roman"/>
          <w:b w:val="0"/>
          <w:i w:val="0"/>
          <w:color w:val="000000"/>
          <w:sz w:val="28"/>
        </w:rPr>
        <w:t>, в зависимости от значений коэффициентов, описывать свойства функций.</w:t>
      </w:r>
    </w:p>
    <w:p w14:paraId="7686A41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090D53A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6C8523E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Числовые последовательности и прогрессии</w:t>
      </w:r>
    </w:p>
    <w:p w14:paraId="732E877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14:paraId="228DC6E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 w14:paraId="71B1841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Изображать члены последовательности точками на координатной плоскости.</w:t>
      </w:r>
    </w:p>
    <w:p w14:paraId="22AB818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14:paraId="651E1430">
      <w:pPr>
        <w:sectPr>
          <w:pgSz w:w="11906" w:h="16383"/>
          <w:cols w:space="720" w:num="1"/>
        </w:sectPr>
      </w:pPr>
      <w:bookmarkStart w:id="30" w:name="block-62160194"/>
    </w:p>
    <w:bookmarkEnd w:id="16"/>
    <w:bookmarkEnd w:id="30"/>
    <w:p w14:paraId="2DF0CDC9">
      <w:pPr>
        <w:spacing w:before="0" w:after="0"/>
        <w:ind w:left="120"/>
        <w:jc w:val="left"/>
      </w:pPr>
      <w:bookmarkStart w:id="31" w:name="block-62160195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 w14:paraId="1533F091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4214"/>
        <w:gridCol w:w="1503"/>
        <w:gridCol w:w="1608"/>
        <w:gridCol w:w="1683"/>
        <w:gridCol w:w="2847"/>
      </w:tblGrid>
      <w:tr w14:paraId="14F862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ADB9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359B021D"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54DE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E7B1484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F3BA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DF5C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FD11C41">
            <w:pPr>
              <w:spacing w:before="0" w:after="0"/>
              <w:ind w:left="135"/>
              <w:jc w:val="left"/>
            </w:pPr>
          </w:p>
        </w:tc>
      </w:tr>
      <w:tr w14:paraId="3A9319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6A59B0C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4672EA4">
            <w:pPr>
              <w:jc w:val="left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69FC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37F5B3FE"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9598A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E8C178F"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72EFD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A0B6336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D005C2C">
            <w:pPr>
              <w:jc w:val="left"/>
            </w:pPr>
          </w:p>
        </w:tc>
      </w:tr>
      <w:tr w14:paraId="3C840B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542C9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8DAE8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B505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F2CCE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69F4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86A8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2719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2E8E5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568E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B2B01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1BFC3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AAE37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D27E2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3097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CE1C74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5353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951D0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C27A4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2D4DA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EA91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27E7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A96F3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8FD8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75837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530E9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5260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E593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56EF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8451C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A9BC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022BA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B930F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C74D9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60294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66F0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6760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A0DA2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45CE4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93A3B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AE8081E">
            <w:pPr>
              <w:jc w:val="left"/>
            </w:pPr>
          </w:p>
        </w:tc>
      </w:tr>
    </w:tbl>
    <w:p w14:paraId="22C226FD">
      <w:pPr>
        <w:sectPr>
          <w:pgSz w:w="16383" w:h="11906" w:orient="landscape"/>
          <w:cols w:space="720" w:num="1"/>
        </w:sectPr>
      </w:pPr>
    </w:p>
    <w:p w14:paraId="131D57A9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4236"/>
        <w:gridCol w:w="1509"/>
        <w:gridCol w:w="1617"/>
        <w:gridCol w:w="1692"/>
        <w:gridCol w:w="2798"/>
      </w:tblGrid>
      <w:tr w14:paraId="3A9E19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2490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22AF822A"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71CE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2BBBD23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8DEA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D0C6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FCE0C0C">
            <w:pPr>
              <w:spacing w:before="0" w:after="0"/>
              <w:ind w:left="135"/>
              <w:jc w:val="left"/>
            </w:pPr>
          </w:p>
        </w:tc>
      </w:tr>
      <w:tr w14:paraId="46ECCC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0A5CB55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438EE3D">
            <w:pPr>
              <w:jc w:val="left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86114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67576BF0"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7B9A5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695E7A1C"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34178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7B550BE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B837CB4">
            <w:pPr>
              <w:jc w:val="left"/>
            </w:pPr>
          </w:p>
        </w:tc>
      </w:tr>
      <w:tr w14:paraId="36086D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01BCB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3801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42A83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F36EC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76117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F8939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F861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1E4083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C25B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5EEC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63C21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753EB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00D8D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6CB1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20DB0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99730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1FF4E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71723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C9C0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A7849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DFE7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87FDA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A16D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87E59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EC4E9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0CAA3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1391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0F27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C8589B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35D9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522D9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2BC2A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9C8ED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9AEE2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A84EE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8E78BE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E5DA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75960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41FF1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BF283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643A0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8560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B5756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F863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EAFA6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1A6FB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0AB07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4694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F35E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1F6A01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67EB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5BFBE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9F0A6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D4431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50D62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4AB6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D5499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5151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EFE48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924EF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0C56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03C87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75C4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3D28E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53A4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7424D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0F201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7D56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E3346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EA39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3410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D5E88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44F89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F53CE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07E2F12">
            <w:pPr>
              <w:jc w:val="left"/>
            </w:pPr>
          </w:p>
        </w:tc>
      </w:tr>
    </w:tbl>
    <w:p w14:paraId="2047409A">
      <w:pPr>
        <w:sectPr>
          <w:pgSz w:w="16383" w:h="11906" w:orient="landscape"/>
          <w:cols w:space="720" w:num="1"/>
        </w:sectPr>
      </w:pPr>
    </w:p>
    <w:p w14:paraId="3495CE9C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4511"/>
        <w:gridCol w:w="1434"/>
        <w:gridCol w:w="1571"/>
        <w:gridCol w:w="1651"/>
        <w:gridCol w:w="2847"/>
      </w:tblGrid>
      <w:tr w14:paraId="40D455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34AB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191E5EAB"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69A9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6E4DBE2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64DDB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842C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FD05141">
            <w:pPr>
              <w:spacing w:before="0" w:after="0"/>
              <w:ind w:left="135"/>
              <w:jc w:val="left"/>
            </w:pPr>
          </w:p>
        </w:tc>
      </w:tr>
      <w:tr w14:paraId="400315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761A74D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0420905">
            <w:pPr>
              <w:jc w:val="left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8C8C3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31B30751">
            <w:pPr>
              <w:spacing w:before="0" w:after="0"/>
              <w:ind w:left="135"/>
              <w:jc w:val="left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4306A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26BEBBFD">
            <w:pPr>
              <w:spacing w:before="0" w:after="0"/>
              <w:ind w:left="135"/>
              <w:jc w:val="left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B3A7B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3DC8CA2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8FC8575">
            <w:pPr>
              <w:jc w:val="left"/>
            </w:pPr>
          </w:p>
        </w:tc>
      </w:tr>
      <w:tr w14:paraId="56B349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EF0248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CAEA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46E44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C2D1E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13D01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79176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C6F3E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430DE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4806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68360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FFF20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770A9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90FAF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C634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67E1AB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8EE2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EBF34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EC1A2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5622C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ED860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0250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591A1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D415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E09EA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D94E2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F51E6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E9B6E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C90F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F0233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AF97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A0712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F4880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A82D3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A3C65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014D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EA363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461D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0808F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BF0EB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99F69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B2EE9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725E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E93C5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A561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D861D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038E3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E6D23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47F8C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1D419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C113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7FC09D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F286B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01FD7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DB3CE12">
            <w:pPr>
              <w:jc w:val="left"/>
            </w:pPr>
          </w:p>
        </w:tc>
      </w:tr>
    </w:tbl>
    <w:p w14:paraId="1CB4ADE5">
      <w:pPr>
        <w:sectPr>
          <w:pgSz w:w="16383" w:h="11906" w:orient="landscape"/>
          <w:cols w:space="720" w:num="1"/>
        </w:sectPr>
      </w:pPr>
    </w:p>
    <w:p w14:paraId="0D5636A5">
      <w:pPr>
        <w:sectPr>
          <w:pgSz w:w="16383" w:h="11906" w:orient="landscape"/>
          <w:cols w:space="720" w:num="1"/>
        </w:sectPr>
      </w:pPr>
      <w:bookmarkStart w:id="32" w:name="block-62160195"/>
    </w:p>
    <w:bookmarkEnd w:id="31"/>
    <w:bookmarkEnd w:id="32"/>
    <w:p w14:paraId="01B0C5D6">
      <w:pPr>
        <w:spacing w:before="0" w:after="0"/>
        <w:ind w:left="120"/>
        <w:jc w:val="left"/>
      </w:pPr>
      <w:bookmarkStart w:id="33" w:name="block-62160196"/>
      <w:r>
        <w:rPr>
          <w:rFonts w:ascii="Times New Roman" w:hAnsi="Times New Roman"/>
          <w:b/>
          <w:i w:val="0"/>
          <w:color w:val="000000"/>
          <w:sz w:val="28"/>
        </w:rPr>
        <w:t xml:space="preserve"> ПОУРОЧНОЕ ПЛАНИРОВАНИЕ </w:t>
      </w:r>
    </w:p>
    <w:p w14:paraId="281DB656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4321"/>
        <w:gridCol w:w="1167"/>
        <w:gridCol w:w="1316"/>
        <w:gridCol w:w="1399"/>
        <w:gridCol w:w="992"/>
        <w:gridCol w:w="2848"/>
      </w:tblGrid>
      <w:tr w14:paraId="54FBBE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3B1A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03CFCCC3"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CF40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75F2E956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DDDE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9BBE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4454F2D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0B82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39E5B54">
            <w:pPr>
              <w:spacing w:before="0" w:after="0"/>
              <w:ind w:left="135"/>
              <w:jc w:val="left"/>
            </w:pPr>
          </w:p>
        </w:tc>
      </w:tr>
      <w:tr w14:paraId="6FB624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874F76B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D49F15E">
            <w:pPr>
              <w:jc w:val="left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8F95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0C1F0F99"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55F7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68FD981D"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6025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74B7276F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635CDB6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65DA56C">
            <w:pPr>
              <w:jc w:val="left"/>
            </w:pPr>
          </w:p>
        </w:tc>
      </w:tr>
      <w:tr w14:paraId="3F15A4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8B27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5B3A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AB6A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2814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D5B7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9FAA9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6A2965">
            <w:pPr>
              <w:spacing w:before="0" w:after="0"/>
              <w:ind w:left="135"/>
              <w:jc w:val="left"/>
            </w:pPr>
          </w:p>
        </w:tc>
      </w:tr>
      <w:tr w14:paraId="13702F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C103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6BA3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30C5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79B1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4654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45E70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6E3959">
            <w:pPr>
              <w:spacing w:before="0" w:after="0"/>
              <w:ind w:left="135"/>
              <w:jc w:val="left"/>
            </w:pPr>
          </w:p>
        </w:tc>
      </w:tr>
      <w:tr w14:paraId="3DC322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FE454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A306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4699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15EB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CDD8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FFB36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739DE9">
            <w:pPr>
              <w:spacing w:before="0" w:after="0"/>
              <w:ind w:left="135"/>
              <w:jc w:val="left"/>
            </w:pPr>
          </w:p>
        </w:tc>
      </w:tr>
      <w:tr w14:paraId="309E45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2E24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F229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F679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C446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129C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A5DFF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8969BC">
            <w:pPr>
              <w:spacing w:before="0" w:after="0"/>
              <w:ind w:left="135"/>
              <w:jc w:val="left"/>
            </w:pPr>
          </w:p>
        </w:tc>
      </w:tr>
      <w:tr w14:paraId="10553D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21A5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65BB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22D9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7FE8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5E43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2F421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65E1B3">
            <w:pPr>
              <w:spacing w:before="0" w:after="0"/>
              <w:ind w:left="135"/>
              <w:jc w:val="left"/>
            </w:pPr>
          </w:p>
        </w:tc>
      </w:tr>
      <w:tr w14:paraId="622D3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66B87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B623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D94F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487B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1A27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86400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5D2E8C">
            <w:pPr>
              <w:spacing w:before="0" w:after="0"/>
              <w:ind w:left="135"/>
              <w:jc w:val="left"/>
            </w:pPr>
          </w:p>
        </w:tc>
      </w:tr>
      <w:tr w14:paraId="3A39B5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EE497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8C4D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5ACF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0FCE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E400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B62E0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C5818A">
            <w:pPr>
              <w:spacing w:before="0" w:after="0"/>
              <w:ind w:left="135"/>
              <w:jc w:val="left"/>
            </w:pPr>
          </w:p>
        </w:tc>
      </w:tr>
      <w:tr w14:paraId="74836F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2E60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ED02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0A0B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CE68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596A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D56BF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4D5EE9">
            <w:pPr>
              <w:spacing w:before="0" w:after="0"/>
              <w:ind w:left="135"/>
              <w:jc w:val="left"/>
            </w:pPr>
          </w:p>
        </w:tc>
      </w:tr>
      <w:tr w14:paraId="251FAC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C032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2DC0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95E8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0A25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E6C8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DAD76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2C442A">
            <w:pPr>
              <w:spacing w:before="0" w:after="0"/>
              <w:ind w:left="135"/>
              <w:jc w:val="left"/>
            </w:pPr>
          </w:p>
        </w:tc>
      </w:tr>
      <w:tr w14:paraId="7F83CA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6624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6AC4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34EB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E8FA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30E4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371F0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4C8C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"https://m.edsoo.ru/7f4211de"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https://m.edsoo.ru/7f4211de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2FE6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EC43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04F5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C960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DE50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80C9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37590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E808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"https://m.edsoo.ru/7f421382"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https://m.edsoo.ru/7f421382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38DA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CF13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9CD6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AF36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959D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2403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013E1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672B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"https://m.edsoo.ru/7f42154e"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https://m.edsoo.ru/7f42154e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6E0B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6108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407C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10DE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BD98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A643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3BDC3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122D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"https://m.edsoo.ru/7f4218be"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https://m.edsoo.ru/7f4218be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B2D0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B81B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FFFD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5CFA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2347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1334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2DF46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28FFF1">
            <w:pPr>
              <w:spacing w:before="0" w:after="0"/>
              <w:ind w:left="135"/>
              <w:jc w:val="left"/>
            </w:pPr>
          </w:p>
        </w:tc>
      </w:tr>
      <w:tr w14:paraId="00FD30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2A1D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4762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A6B2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5D25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245B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3C79C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ECD7E7">
            <w:pPr>
              <w:spacing w:before="0" w:after="0"/>
              <w:ind w:left="135"/>
              <w:jc w:val="left"/>
            </w:pPr>
          </w:p>
        </w:tc>
      </w:tr>
      <w:tr w14:paraId="1338D5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92DA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2C1B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C684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BB79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16C9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3A428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BA7ADC">
            <w:pPr>
              <w:spacing w:before="0" w:after="0"/>
              <w:ind w:left="135"/>
              <w:jc w:val="left"/>
            </w:pPr>
          </w:p>
        </w:tc>
      </w:tr>
      <w:tr w14:paraId="47028E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CAD9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C547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BC76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5A95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EDB4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D600E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08C95B">
            <w:pPr>
              <w:spacing w:before="0" w:after="0"/>
              <w:ind w:left="135"/>
              <w:jc w:val="left"/>
            </w:pPr>
          </w:p>
        </w:tc>
      </w:tr>
      <w:tr w14:paraId="569EC0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F196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6912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6DA9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7F3C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A9DA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FC6D8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1049CC">
            <w:pPr>
              <w:spacing w:before="0" w:after="0"/>
              <w:ind w:left="135"/>
              <w:jc w:val="left"/>
            </w:pPr>
          </w:p>
        </w:tc>
      </w:tr>
      <w:tr w14:paraId="7099BC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4C3C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232B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C664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ED2E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BA62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A9A09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AE8E05">
            <w:pPr>
              <w:spacing w:before="0" w:after="0"/>
              <w:ind w:left="135"/>
              <w:jc w:val="left"/>
            </w:pPr>
          </w:p>
        </w:tc>
      </w:tr>
      <w:tr w14:paraId="64C4D4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B027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4766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180D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2BF9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8EDC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C4906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B11A12">
            <w:pPr>
              <w:spacing w:before="0" w:after="0"/>
              <w:ind w:left="135"/>
              <w:jc w:val="left"/>
            </w:pPr>
          </w:p>
        </w:tc>
      </w:tr>
      <w:tr w14:paraId="3AF87A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5661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BA66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0369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55EC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68F6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8562D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430023">
            <w:pPr>
              <w:spacing w:before="0" w:after="0"/>
              <w:ind w:left="135"/>
              <w:jc w:val="left"/>
            </w:pPr>
          </w:p>
        </w:tc>
      </w:tr>
      <w:tr w14:paraId="076253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BF5C4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78A9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BCA5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B47A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964A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340E5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5D8F0A">
            <w:pPr>
              <w:spacing w:before="0" w:after="0"/>
              <w:ind w:left="135"/>
              <w:jc w:val="left"/>
            </w:pPr>
          </w:p>
        </w:tc>
      </w:tr>
      <w:tr w14:paraId="49C018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C82B2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537A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D690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56B2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DEF8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B97EC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BDA8E1">
            <w:pPr>
              <w:spacing w:before="0" w:after="0"/>
              <w:ind w:left="135"/>
              <w:jc w:val="left"/>
            </w:pPr>
          </w:p>
        </w:tc>
      </w:tr>
      <w:tr w14:paraId="3674E9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753F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9266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B4BF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5817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CB5E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9C541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4729B6">
            <w:pPr>
              <w:spacing w:before="0" w:after="0"/>
              <w:ind w:left="135"/>
              <w:jc w:val="left"/>
            </w:pPr>
          </w:p>
        </w:tc>
      </w:tr>
      <w:tr w14:paraId="105BC6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812A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FF66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5D2A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4464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19BD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5859C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B7FB13">
            <w:pPr>
              <w:spacing w:before="0" w:after="0"/>
              <w:ind w:left="135"/>
              <w:jc w:val="left"/>
            </w:pPr>
          </w:p>
        </w:tc>
      </w:tr>
      <w:tr w14:paraId="39023E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5763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63DB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BF8E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D530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ED5C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11880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0496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"https://m.edsoo.ru/7f41feec"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https://m.edsoo.ru/7f41feec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AB0F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6625B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EDB4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5CE3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2B0A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A524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17D5C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887FEE">
            <w:pPr>
              <w:spacing w:before="0" w:after="0"/>
              <w:ind w:left="135"/>
              <w:jc w:val="left"/>
            </w:pPr>
          </w:p>
        </w:tc>
      </w:tr>
      <w:tr w14:paraId="2145FD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5708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A277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1D80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0457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869F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3CEF4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A7D9C3">
            <w:pPr>
              <w:spacing w:before="0" w:after="0"/>
              <w:ind w:left="135"/>
              <w:jc w:val="left"/>
            </w:pPr>
          </w:p>
        </w:tc>
      </w:tr>
      <w:tr w14:paraId="7A7D2B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6058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6CE3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90A6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2C2F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5A81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82A3B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035008">
            <w:pPr>
              <w:spacing w:before="0" w:after="0"/>
              <w:ind w:left="135"/>
              <w:jc w:val="left"/>
            </w:pPr>
          </w:p>
        </w:tc>
      </w:tr>
      <w:tr w14:paraId="040846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B39AF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61F6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15610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AC44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38D2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8D1D7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5ACA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"https://m.edsoo.ru/7f41fafa"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https://m.edsoo.ru/7f41fafa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4C9FA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3E7B9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2FDE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A676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6E21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D49A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55F19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BF61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"https://m.edsoo.ru/7f41fd70"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https://m.edsoo.ru/7f41fd70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D97D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E650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D512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B812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9F83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B3D3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66599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DACADA">
            <w:pPr>
              <w:spacing w:before="0" w:after="0"/>
              <w:ind w:left="135"/>
              <w:jc w:val="left"/>
            </w:pPr>
          </w:p>
        </w:tc>
      </w:tr>
      <w:tr w14:paraId="22D33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DB3F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B9A4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8C53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8A43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5635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C1DC0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653155">
            <w:pPr>
              <w:spacing w:before="0" w:after="0"/>
              <w:ind w:left="135"/>
              <w:jc w:val="left"/>
            </w:pPr>
          </w:p>
        </w:tc>
      </w:tr>
      <w:tr w14:paraId="15F7B9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EFC8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CDC0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DD24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8A55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66AF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E3C9F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6CE0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"https://m.edsoo.ru/7f421382"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https://m.edsoo.ru/7f421382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A15B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4A416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FE33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4587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75B9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4993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21B12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C4D7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"https://m.edsoo.ru/7f42154e"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https://m.edsoo.ru/7f42154e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8A26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4E16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5C92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00A3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7E46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A910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F5AE5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CA61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"https://m.edsoo.ru/7f4218be"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https://m.edsoo.ru/7f4218be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920B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A667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96BB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BE41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4758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6596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54790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0C61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"https://m.edsoo.ru/7f42276e"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https://m.edsoo.ru/7f42276e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4A5D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9EDE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42EC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A72F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3719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3817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F2694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54E8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"https://m.edsoo.ru/7f422930"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https://m.edsoo.ru/7f422930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D1DE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46FA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9AD2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1AF2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DFF5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D4C9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72B35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B02B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"https://m.edsoo.ru/7f422af2"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https://m.edsoo.ru/7f422af2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8765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C3707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EC72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7909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2B75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8631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A9892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D24D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"https://m.edsoo.ru/7f422cc8"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https://m.edsoo.ru/7f422cc8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8F1E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4CD6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1BAA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CA55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6BB6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1114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D4C18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1DA3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"https://m.edsoo.ru/7f422fca"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https://m.edsoo.ru/7f422fca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ED3D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15024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E328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E63E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1DBF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23B2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BC6E0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3701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"https://m.edsoo.ru/7f423182"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https://m.edsoo.ru/7f423182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0D10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851C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82EB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6336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F78C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6E17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72B09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4F37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"https://m.edsoo.ru/7f42432a"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https://m.edsoo.ru/7f42432a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D7F8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C2C0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8300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857B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AFA4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36DA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D59E0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854F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"https://m.edsoo.ru/7f42464a"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https://m.edsoo.ru/7f42464a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3C5B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61E4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700C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0BFA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172A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465E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0C792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9134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"https://m.edsoo.ru/7f424c12"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https://m.edsoo.ru/7f424c12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C83C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2177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E4BF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0C51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FB33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B615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32D5B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9393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"https://m.edsoo.ru/7f424fd2"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https://m.edsoo.ru/7f424fd2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A022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B4FA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10E0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810E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5D6F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81BF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B85D1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43B4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"https://m.edsoo.ru/7f4251d0"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https://m.edsoo.ru/7f4251d0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72D0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B251A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3CE3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F3B1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ECFD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A4BD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2DF7B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62C2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"https://m.edsoo.ru/7f423312"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https://m.edsoo.ru/7f423312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915C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D5D8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4125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3AD5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CF3D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3390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A6D8A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962B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"https://m.edsoo.ru/7f4237fe"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https://m.edsoo.ru/7f4237fe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972F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7AA06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3402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3227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B7B3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CC7B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75E0F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6CBA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"https://m.edsoo.ru/7f4239de"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https://m.edsoo.ru/7f4239de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EC38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A08A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4434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278A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40F2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2B50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1EEF4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4034FD">
            <w:pPr>
              <w:spacing w:before="0" w:after="0"/>
              <w:ind w:left="135"/>
              <w:jc w:val="left"/>
            </w:pPr>
          </w:p>
        </w:tc>
      </w:tr>
      <w:tr w14:paraId="63DC0A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92012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E4DE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DEAC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D23D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6A06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B04F9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E3729A">
            <w:pPr>
              <w:spacing w:before="0" w:after="0"/>
              <w:ind w:left="135"/>
              <w:jc w:val="left"/>
            </w:pPr>
          </w:p>
        </w:tc>
      </w:tr>
      <w:tr w14:paraId="4031CF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CDB1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01D9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B2C8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D1EA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2A78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8C6CD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E68F1E">
            <w:pPr>
              <w:spacing w:before="0" w:after="0"/>
              <w:ind w:left="135"/>
              <w:jc w:val="left"/>
            </w:pPr>
          </w:p>
        </w:tc>
      </w:tr>
      <w:tr w14:paraId="62D816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3688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4D61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B326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8095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92A8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9CF6C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916DEF">
            <w:pPr>
              <w:spacing w:before="0" w:after="0"/>
              <w:ind w:left="135"/>
              <w:jc w:val="left"/>
            </w:pPr>
          </w:p>
        </w:tc>
      </w:tr>
      <w:tr w14:paraId="0329F9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B926C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AAD6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1D99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E7B1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B598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B17E5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FE1D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"https://m.edsoo.ru/7f420482"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https://m.edsoo.ru/7f420482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9FD9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6CE9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6306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C6CD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4996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B326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C805B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DFB4AC">
            <w:pPr>
              <w:spacing w:before="0" w:after="0"/>
              <w:ind w:left="135"/>
              <w:jc w:val="left"/>
            </w:pPr>
          </w:p>
        </w:tc>
      </w:tr>
      <w:tr w14:paraId="49859F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8DD30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0BF1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C9AB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A2A0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619F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3E142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265C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"https://m.edsoo.ru/7f42064e"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https://m.edsoo.ru/7f42064e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8BD9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32CD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AFF8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B42B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CF50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3011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3B468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D2E7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"https://m.edsoo.ru/7f420806"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https://m.edsoo.ru/7f420806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1100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8422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58F7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5DCB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6444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A477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C2306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3205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"https://m.edsoo.ru/7f4209a0"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https://m.edsoo.ru/7f4209a0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8DC4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BCED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366C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278F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45D3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DB3D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F24E6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2AFC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"https://m.edsoo.ru/7f420e6e"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https://m.edsoo.ru/7f420e6e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6E3A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BB1F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14E7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E625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2C9F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FF34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BAE6A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7263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"https://m.edsoo.ru/7f427c32"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https://m.edsoo.ru/7f427c32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8BB2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1691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7AA5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E929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C1DB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8A12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37554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977C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"https://m.edsoo.ru/7f427e8a"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https://m.edsoo.ru/7f427e8a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1405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180C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91C4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64A4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B7F5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D16A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5E684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CDB8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"https://m.edsoo.ru/7f42836c"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https://m.edsoo.ru/7f42836c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07110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8E075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D2F6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D377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0E3C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6AB6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C1306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B46B70">
            <w:pPr>
              <w:spacing w:before="0" w:after="0"/>
              <w:ind w:left="135"/>
              <w:jc w:val="left"/>
            </w:pPr>
          </w:p>
        </w:tc>
      </w:tr>
      <w:tr w14:paraId="32070B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2027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0687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BF12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291C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A091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2C7FD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404A46">
            <w:pPr>
              <w:spacing w:before="0" w:after="0"/>
              <w:ind w:left="135"/>
              <w:jc w:val="left"/>
            </w:pPr>
          </w:p>
        </w:tc>
      </w:tr>
      <w:tr w14:paraId="4B8DEC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A761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F942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EE91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12B2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EBEB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BD17E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77041A">
            <w:pPr>
              <w:spacing w:before="0" w:after="0"/>
              <w:ind w:left="135"/>
              <w:jc w:val="left"/>
            </w:pPr>
          </w:p>
        </w:tc>
      </w:tr>
      <w:tr w14:paraId="147D9D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37009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9325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33A3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839B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B090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37E3F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9F50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"https://m.edsoo.ru/7f4284de"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https://m.edsoo.ru/7f4284de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107A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63B8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1E1E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392B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1D8D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D7CC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9A582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A17D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"https://m.edsoo.ru/7f42865a"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https://m.edsoo.ru/7f42865a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16FA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12AE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B794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8E44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3E45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F70E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B8418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7317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"https://m.edsoo.ru/7f4287d6"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https://m.edsoo.ru/7f4287d6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5E72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D9CB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AD84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46DD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BFED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7C9B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1CDE9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F412CB">
            <w:pPr>
              <w:spacing w:before="0" w:after="0"/>
              <w:ind w:left="135"/>
              <w:jc w:val="left"/>
            </w:pPr>
          </w:p>
        </w:tc>
      </w:tr>
      <w:tr w14:paraId="5355EC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E03C4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6A00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4BC2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B69F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8957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3D514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395574">
            <w:pPr>
              <w:spacing w:before="0" w:after="0"/>
              <w:ind w:left="135"/>
              <w:jc w:val="left"/>
            </w:pPr>
          </w:p>
        </w:tc>
      </w:tr>
      <w:tr w14:paraId="2EF620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F8742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4AE7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0B1F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0F60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D2F3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FFA36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C296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"https://m.edsoo.ru/7f421044"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https://m.edsoo.ru/7f421044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BF09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938C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2110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47D9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FF56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E4BF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5565B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B36C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"https://m.edsoo.ru/7f41de76"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https://m.edsoo.ru/7f41de76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9A79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5F3CC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CB76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A8E9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68C7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4133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E163F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7A91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"https://m.edsoo.ru/7f41dff2"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https://m.edsoo.ru/7f41dff2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1CBB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1717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381E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C15C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6FAA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F615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D2EDE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34DF0D">
            <w:pPr>
              <w:spacing w:before="0" w:after="0"/>
              <w:ind w:left="135"/>
              <w:jc w:val="left"/>
            </w:pPr>
          </w:p>
        </w:tc>
      </w:tr>
      <w:tr w14:paraId="4C9AB5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63E5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081F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2F5A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3FAC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2C48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6E1E1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3B66D2">
            <w:pPr>
              <w:spacing w:before="0" w:after="0"/>
              <w:ind w:left="135"/>
              <w:jc w:val="left"/>
            </w:pPr>
          </w:p>
        </w:tc>
      </w:tr>
      <w:tr w14:paraId="62D874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3AC5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140F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71BA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5217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DC22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3947F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C2E6D7">
            <w:pPr>
              <w:spacing w:before="0" w:after="0"/>
              <w:ind w:left="135"/>
              <w:jc w:val="left"/>
            </w:pPr>
          </w:p>
        </w:tc>
      </w:tr>
      <w:tr w14:paraId="2D07B3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BFBD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E62C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FA9F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813A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B0A5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BAD5D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DD21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"https://m.edsoo.ru/7f41e16e"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https://m.edsoo.ru/7f41e16e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4D7E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2D82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C67B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008C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6422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B8EF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EE6B1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8CF2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"https://m.edsoo.ru/7f41e42a"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https://m.edsoo.ru/7f41e42a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9BBE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DFD2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DD5C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77AE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940A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6C5D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689FF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7FEF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"https://m.edsoo.ru/7f41e8a8"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https://m.edsoo.ru/7f41e8a8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E020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36CE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3786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8FEC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79BB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F023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9C9BB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C566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"https://m.edsoo.ru/7f41ed80"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https://m.edsoo.ru/7f41ed80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7058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B348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DB6A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2B82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72BA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E43E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538D9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3492D6">
            <w:pPr>
              <w:spacing w:before="0" w:after="0"/>
              <w:ind w:left="135"/>
              <w:jc w:val="left"/>
            </w:pPr>
          </w:p>
        </w:tc>
      </w:tr>
      <w:tr w14:paraId="5E14C7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477CA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7FDC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9DCE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259E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C34E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AA952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E3CC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"https://m.edsoo.ru/7f41ea24"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https://m.edsoo.ru/7f41ea24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CBFE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1C0B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D681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CD30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6B58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57BB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7F708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5ADC87">
            <w:pPr>
              <w:spacing w:before="0" w:after="0"/>
              <w:ind w:left="135"/>
              <w:jc w:val="left"/>
            </w:pPr>
          </w:p>
        </w:tc>
      </w:tr>
      <w:tr w14:paraId="2B54D9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3D86B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AD73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FB53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C9C8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3ED0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FE079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D034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"https://m.edsoo.ru/7f41ef06"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https://m.edsoo.ru/7f41ef06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1035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6382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34EC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3B79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2666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0CBD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B201A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6B05D3">
            <w:pPr>
              <w:spacing w:before="0" w:after="0"/>
              <w:ind w:left="135"/>
              <w:jc w:val="left"/>
            </w:pPr>
          </w:p>
        </w:tc>
      </w:tr>
      <w:tr w14:paraId="11E2BA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5FD4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E9C9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B9CB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713D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4F1D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69CC3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1DC1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"https://m.edsoo.ru/7f41f078"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https://m.edsoo.ru/7f41f078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68E2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18FA3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3DAD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B4F7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B9FF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210C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BC6F8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2561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"https://m.edsoo.ru/7f41f1fe"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https://m.edsoo.ru/7f41f1fe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C35F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3700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097C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A475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336D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41BA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D5228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E4C6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"https://m.edsoo.ru/7f427282"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https://m.edsoo.ru/7f427282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E809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88CE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C548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FD58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8BAC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1EC6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2AFFA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6E2C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"https://m.edsoo.ru/7f427412"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https://m.edsoo.ru/7f427412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3627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EAB57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207A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9454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339C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E930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2E7DD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A23C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"https://m.edsoo.ru/7f426d1e"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https://m.edsoo.ru/7f426d1e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AC6D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7809E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9625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2A99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120D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31E0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EDA36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73E4DC">
            <w:pPr>
              <w:spacing w:before="0" w:after="0"/>
              <w:ind w:left="135"/>
              <w:jc w:val="left"/>
            </w:pPr>
          </w:p>
        </w:tc>
      </w:tr>
      <w:tr w14:paraId="3999F3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852E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09BD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6409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0C23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1E0D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C873B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7E632C">
            <w:pPr>
              <w:spacing w:before="0" w:after="0"/>
              <w:ind w:left="135"/>
              <w:jc w:val="left"/>
            </w:pPr>
          </w:p>
        </w:tc>
      </w:tr>
      <w:tr w14:paraId="7E71AF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ED27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30D9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BD87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2A95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03BD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7D65C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30B893">
            <w:pPr>
              <w:spacing w:before="0" w:after="0"/>
              <w:ind w:left="135"/>
              <w:jc w:val="left"/>
            </w:pPr>
          </w:p>
        </w:tc>
      </w:tr>
      <w:tr w14:paraId="3A2A8C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AEAC3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9E3B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"Координаты и графики. 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69E4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14F7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8DC5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B24A3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5A73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"https://m.edsoo.ru/7f41f50a"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https://m.edsoo.ru/7f41f50a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BAC4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29231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6F65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D681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AEDF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DF5A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B05CB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3D63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"https://m.edsoo.ru/7f429c6c"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https://m.edsoo.ru/7f429c6c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100B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CBA54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6B79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F8AE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3C43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4D76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ACD33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9C22E6">
            <w:pPr>
              <w:spacing w:before="0" w:after="0"/>
              <w:ind w:left="135"/>
              <w:jc w:val="left"/>
            </w:pPr>
          </w:p>
        </w:tc>
      </w:tr>
      <w:tr w14:paraId="181E97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5FB10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AF94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E612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D6D9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1A70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33963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A8C5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"https://m.edsoo.ru/7f429f32"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https://m.edsoo.ru/7f429f32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9A32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1525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BA63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59C1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EBE5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09B1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526E2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F80F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"https://m.edsoo.ru/7f42a0e0"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https://m.edsoo.ru/7f42a0e0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2B4F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5C9C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1A4B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1147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26C9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8D98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0F8EC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16A5BC">
            <w:pPr>
              <w:spacing w:before="0" w:after="0"/>
              <w:ind w:left="135"/>
              <w:jc w:val="left"/>
            </w:pPr>
          </w:p>
        </w:tc>
      </w:tr>
      <w:tr w14:paraId="69B675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4C52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AC5A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6CD0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0320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7171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BD722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8CDD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"https://m.edsoo.ru/7f42a27a"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https://m.edsoo.ru/7f42a27a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0CED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FA91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9177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C374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55CC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F0F2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59F90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DAE4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"https://m.edsoo.ru/7f42a900"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https://m.edsoo.ru/7f42a900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9C0E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3BE8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7A62C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4958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5ADE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5577FC">
            <w:pPr>
              <w:jc w:val="left"/>
            </w:pPr>
          </w:p>
        </w:tc>
      </w:tr>
    </w:tbl>
    <w:p w14:paraId="784D6BF1">
      <w:pPr>
        <w:sectPr>
          <w:pgSz w:w="16383" w:h="11906" w:orient="landscape"/>
          <w:cols w:space="720" w:num="1"/>
        </w:sectPr>
      </w:pPr>
    </w:p>
    <w:p w14:paraId="15A2AAAC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4172"/>
        <w:gridCol w:w="1201"/>
        <w:gridCol w:w="1338"/>
        <w:gridCol w:w="1418"/>
        <w:gridCol w:w="1009"/>
        <w:gridCol w:w="2848"/>
      </w:tblGrid>
      <w:tr w14:paraId="2CFA3D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B7A2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198440BC"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E2A5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5310A35C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F336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46BF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39B088D0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7F73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5DE7731">
            <w:pPr>
              <w:spacing w:before="0" w:after="0"/>
              <w:ind w:left="135"/>
              <w:jc w:val="left"/>
            </w:pPr>
          </w:p>
        </w:tc>
      </w:tr>
      <w:tr w14:paraId="0CF314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842E56E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961A880">
            <w:pPr>
              <w:jc w:val="left"/>
            </w:pP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E3F1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28A5D256">
            <w:pPr>
              <w:spacing w:before="0" w:after="0"/>
              <w:ind w:left="135"/>
              <w:jc w:val="left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05D0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7561245B"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C5F5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7C858FDB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FE4F3E8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8C85198">
            <w:pPr>
              <w:jc w:val="left"/>
            </w:pPr>
          </w:p>
        </w:tc>
      </w:tr>
      <w:tr w14:paraId="625959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E200F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D5E7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92AE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C727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2866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B6D6EE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A4B2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https://m.edsoo.ru/7f42d452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0F04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FF1F0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4AD1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B9F5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8E07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D98F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5E5A75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0E2C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"https://m.edsoo.ru/7f42eaaa"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https://m.edsoo.ru/7f42eaaa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A44B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1D6D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E4E6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3AB2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77C4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72ED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8BD253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52784D">
            <w:pPr>
              <w:spacing w:before="0" w:after="0"/>
              <w:ind w:left="135"/>
              <w:jc w:val="left"/>
            </w:pPr>
          </w:p>
        </w:tc>
      </w:tr>
      <w:tr w14:paraId="13C5AD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A4AF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5BF2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F43B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6FE3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819F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B0C44F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63FD7E">
            <w:pPr>
              <w:spacing w:before="0" w:after="0"/>
              <w:ind w:left="135"/>
              <w:jc w:val="left"/>
            </w:pPr>
          </w:p>
        </w:tc>
      </w:tr>
      <w:tr w14:paraId="1D2615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42B7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8ADF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8E15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5C19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EB0D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7A1747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BFA7ED">
            <w:pPr>
              <w:spacing w:before="0" w:after="0"/>
              <w:ind w:left="135"/>
              <w:jc w:val="left"/>
            </w:pPr>
          </w:p>
        </w:tc>
      </w:tr>
      <w:tr w14:paraId="2FEABA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48BF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543F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A3D1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C112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F2BC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FEC11D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2AF9A6">
            <w:pPr>
              <w:spacing w:before="0" w:after="0"/>
              <w:ind w:left="135"/>
              <w:jc w:val="left"/>
            </w:pPr>
          </w:p>
        </w:tc>
      </w:tr>
      <w:tr w14:paraId="3DEED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5562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F8CF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E0BE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4162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8B92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964AD1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C92E6D">
            <w:pPr>
              <w:spacing w:before="0" w:after="0"/>
              <w:ind w:left="135"/>
              <w:jc w:val="left"/>
            </w:pPr>
          </w:p>
        </w:tc>
      </w:tr>
      <w:tr w14:paraId="6B503B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F250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F483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88A8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45B7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7509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1BFB37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9C3A05">
            <w:pPr>
              <w:spacing w:before="0" w:after="0"/>
              <w:ind w:left="135"/>
              <w:jc w:val="left"/>
            </w:pPr>
          </w:p>
        </w:tc>
      </w:tr>
      <w:tr w14:paraId="36C02A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3E26E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3D81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CDF7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3058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361F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75F638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FDAFF7">
            <w:pPr>
              <w:spacing w:before="0" w:after="0"/>
              <w:ind w:left="135"/>
              <w:jc w:val="left"/>
            </w:pPr>
          </w:p>
        </w:tc>
      </w:tr>
      <w:tr w14:paraId="36432E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402E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9BE0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6598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BE89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4561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E2D7F4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9254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"https://m.edsoo.ru/7f42d862"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https://m.edsoo.ru/7f42d862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0E27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A6DC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F9FB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ECF4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56FB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3E84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541E14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00C5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"https://m.edsoo.ru/7f42d862"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https://m.edsoo.ru/7f42d862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B7FA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99B3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A096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4780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2287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876E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8A6B0BA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F8BC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"https://m.edsoo.ru/7f42dd26"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https://m.edsoo.ru/7f42dd26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AED2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C8C4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E7CF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79F3F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9CB6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B072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C6099E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4B14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"https://m.edsoo.ru/7f42ded4"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https://m.edsoo.ru/7f42ded4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B697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6242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48D3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2A90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263E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00F5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69F5DB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2425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"https://m.edsoo.ru/7f42e0be"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https://m.edsoo.ru/7f42e0be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E6A8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E12F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E542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36B4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491A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BED2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D41AD6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4EC4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"https://m.edsoo.ru/7f42e262"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https://m.edsoo.ru/7f42e262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A72D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E384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094A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F64F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1B64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47EF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5ABFBD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74E1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"https://m.edsoo.ru/7f4354a4"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https://m.edsoo.ru/7f4354a4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FB91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3D12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3244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195A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D537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F637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E3E753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3ACE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"https://m.edsoo.ru/7f436098"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https://m.edsoo.ru/7f436098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A78E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8B38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0EC5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D083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009C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42C7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BEFD12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B14B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"https://m.edsoo.ru/7f435648"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https://m.edsoo.ru/7f435648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7303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6892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DA84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CA95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F036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AE06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0C3D9B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238E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"https://m.edsoo.ru/7f435648"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https://m.edsoo.ru/7f435648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8A53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D26D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1AC7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40D6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F993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82F9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9D0009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A9EF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"https://m.edsoo.ru/7f435648"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https://m.edsoo.ru/7f435648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AA55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8066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58E2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3253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F78D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A5DC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EB06BC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8622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"https://m.edsoo.ru/7f43599a"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https://m.edsoo.ru/7f43599a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A76D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111F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287F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A05E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467C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7A5E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9F43DB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2039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"https://m.edsoo.ru/7f435ed6"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https://m.edsoo.ru/7f435ed6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9EEC0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34C5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E814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A9D9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599C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EE59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218FB4D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A044AB">
            <w:pPr>
              <w:spacing w:before="0" w:after="0"/>
              <w:ind w:left="135"/>
              <w:jc w:val="left"/>
            </w:pPr>
          </w:p>
        </w:tc>
      </w:tr>
      <w:tr w14:paraId="68FA7A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D215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1A1B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EE52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714C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7490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729C74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1333360">
            <w:pPr>
              <w:spacing w:before="0" w:after="0"/>
              <w:ind w:left="135"/>
              <w:jc w:val="left"/>
            </w:pPr>
          </w:p>
        </w:tc>
      </w:tr>
      <w:tr w14:paraId="6E82D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5EB06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38B9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321C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6A44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FC12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E324BB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0792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"https://m.edsoo.ru/7f42fd38"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https://m.edsoo.ru/7f42fd38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ED558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E3A8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F1BF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3232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349F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CAD6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0B1FA2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61AD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"https://m.edsoo.ru/7f42fd38"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https://m.edsoo.ru/7f42fd38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236B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0647A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AFEB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1BF1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7E83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6D52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649BF6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7E91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"https://m.edsoo.ru/7f42ec80"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https://m.edsoo.ru/7f42ec80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315A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F6C6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3BE0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40A4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D25D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EA60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F541A3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6C1F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"https://m.edsoo.ru/7f430382"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https://m.edsoo.ru/7f430382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47D7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FF96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42CB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BCBE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ACA1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236B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12961F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E38A52">
            <w:pPr>
              <w:spacing w:before="0" w:after="0"/>
              <w:ind w:left="135"/>
              <w:jc w:val="left"/>
            </w:pPr>
          </w:p>
        </w:tc>
      </w:tr>
      <w:tr w14:paraId="025E3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FD9E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55A6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AB11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E831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76A6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3DB782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1BF99C">
            <w:pPr>
              <w:spacing w:before="0" w:after="0"/>
              <w:ind w:left="135"/>
              <w:jc w:val="left"/>
            </w:pPr>
          </w:p>
        </w:tc>
      </w:tr>
      <w:tr w14:paraId="260525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D248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DF8D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B836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3B87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4361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4CF477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D537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"https://m.edsoo.ru/7f4308e6"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https://m.edsoo.ru/7f4308e6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E4A92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0583A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16BE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553C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5F8E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EE10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BC8002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81FD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"https://m.edsoo.ru/7f430a8a"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https://m.edsoo.ru/7f430a8a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7EEE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7A95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3703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6261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F67F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F681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BCA3B2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80B0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"https://m.edsoo.ru/7f430f44"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11FB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CF28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A515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C195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4E1F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5C68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12D7B1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6569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"https://m.edsoo.ru/7f430f44"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AD3DB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0907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C279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3E0E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73E3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6E5D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222FA2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79F0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"https://m.edsoo.ru/7f43128c"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https://m.edsoo.ru/7f43128c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E20E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2288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50A6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8743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324F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C63F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6B4795B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7869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"https://m.edsoo.ru/7f4315c0"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https://m.edsoo.ru/7f4315c0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ACB7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BBFC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91AC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8B60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8AD62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BD73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4A3084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6963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"https://m.edsoo.ru/7f4318c2"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https://m.edsoo.ru/7f4318c2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CD9D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C379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31CB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1B71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B83D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70E9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D71C6C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714D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"https://m.edsoo.ru/7f431a20"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https://m.edsoo.ru/7f431a20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BA8A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4C4B9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76BD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1AE0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4AD1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407C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50E184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C36E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"https://m.edsoo.ru/7f43259c"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https://m.edsoo.ru/7f43259c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3309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4E4A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C5D3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F217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DEE1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1FCE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C51CD7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531D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https://m.edsoo.ru/7f432736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AC0F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3F4B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BB09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DA90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AF0E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E206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F33B29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493A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https://m.edsoo.ru/7f432736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9802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08A5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EC8D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BCB3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81B1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AB84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B01AC2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373D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"https://m.edsoo.ru/7f431d36"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https://m.edsoo.ru/7f431d36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E183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CBA3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57E9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C7F6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CFF6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2A40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6C51AE8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8C6F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"https://m.edsoo.ru/7f42ee1a"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https://m.edsoo.ru/7f42ee1a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65E2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66136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90E1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A286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A4D8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B0C1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087F4B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39FF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"https://m.edsoo.ru/7f42ee1a"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https://m.edsoo.ru/7f42ee1a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0500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71A1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C93A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7494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EB59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8246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12A6B4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198B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"https://m.edsoo.ru/7f42ee1a"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https://m.edsoo.ru/7f42ee1a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2EE8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8598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8CD9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3B9F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49A0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4189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F0C227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F4CD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"https://m.edsoo.ru/7f42f158"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https://m.edsoo.ru/7f42f158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AC31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297D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5302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0A01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0CD1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4BB7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424CC2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F5A9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"https://m.edsoo.ru/7f42f3f6"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https://m.edsoo.ru/7f42f3f6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1E16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29B36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8BEE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38E0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F1C1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36E0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316B68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79D8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"https://m.edsoo.ru/7f42f5a4"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https://m.edsoo.ru/7f42f5a4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442D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A057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8207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42F3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0E41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CA47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02349B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31EA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"https://m.edsoo.ru/7f42fef0"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https://m.edsoo.ru/7f42fef0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B94F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01E6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C2F8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8CAF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C432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44F7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180BD0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31BB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"https://m.edsoo.ru/7f430076"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https://m.edsoo.ru/7f430076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75AF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AD33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5E6D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FA87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D47A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DAF6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10A732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E89D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"https://m.edsoo.ru/7f43c542"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https://m.edsoo.ru/7f43c542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3FA6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5503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231E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A293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A776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CAC4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C169F0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0C0D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"https://m.edsoo.ru/7f43c3d0"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https://m.edsoo.ru/7f43c3d0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D5C3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A21D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7128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BDD20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BCA3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5FB5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B98F8FB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FC47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"https://m.edsoo.ru/7f4328c6"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https://m.edsoo.ru/7f4328c6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A4CFB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6D5A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FC3F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870E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C1D3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30F0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22B954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564E7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"https://m.edsoo.ru/7f432b6e"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https://m.edsoo.ru/7f432b6e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2715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BE5CB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14FF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7BB8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EB92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86D4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B48F13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C236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"https://m.edsoo.ru/7f42f75c"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https://m.edsoo.ru/7f42f75c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198A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DB71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ED1B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9456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AC6E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B191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49421D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50AA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"https://m.edsoo.ru/7f42f8f6"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https://m.edsoo.ru/7f42f8f6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90FE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E82C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54D7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4EDC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8398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1D20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85159A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BC0A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"https://m.edsoo.ru/7f4301f2"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https://m.edsoo.ru/7f4301f2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0839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3E80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D312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4D42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1647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6B73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C03D58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EF9D57">
            <w:pPr>
              <w:spacing w:before="0" w:after="0"/>
              <w:ind w:left="135"/>
              <w:jc w:val="left"/>
            </w:pPr>
          </w:p>
        </w:tc>
      </w:tr>
      <w:tr w14:paraId="0BADE5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9D5A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0733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91B8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D7B0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1771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225E33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BA4BBB">
            <w:pPr>
              <w:spacing w:before="0" w:after="0"/>
              <w:ind w:left="135"/>
              <w:jc w:val="left"/>
            </w:pPr>
          </w:p>
        </w:tc>
      </w:tr>
      <w:tr w14:paraId="7F3AA3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3AC56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269E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D742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F82B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4404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5EAC49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F8B3A6">
            <w:pPr>
              <w:spacing w:before="0" w:after="0"/>
              <w:ind w:left="135"/>
              <w:jc w:val="left"/>
            </w:pPr>
          </w:p>
        </w:tc>
      </w:tr>
      <w:tr w14:paraId="5443B3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142C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5454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FCA2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9EFA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CDB2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3D3946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68A383">
            <w:pPr>
              <w:spacing w:before="0" w:after="0"/>
              <w:ind w:left="135"/>
              <w:jc w:val="left"/>
            </w:pPr>
          </w:p>
        </w:tc>
      </w:tr>
      <w:tr w14:paraId="44CD3B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2088A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CA75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16CA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5594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FDDB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F910A8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829CC2">
            <w:pPr>
              <w:spacing w:before="0" w:after="0"/>
              <w:ind w:left="135"/>
              <w:jc w:val="left"/>
            </w:pPr>
          </w:p>
        </w:tc>
      </w:tr>
      <w:tr w14:paraId="70676B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7986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61F5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3D1B9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20A6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3770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CF400E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FDD727">
            <w:pPr>
              <w:spacing w:before="0" w:after="0"/>
              <w:ind w:left="135"/>
              <w:jc w:val="left"/>
            </w:pPr>
          </w:p>
        </w:tc>
      </w:tr>
      <w:tr w14:paraId="4B9D6D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0C74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CDB5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C660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B86D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C379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5CFE75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BFC66D">
            <w:pPr>
              <w:spacing w:before="0" w:after="0"/>
              <w:ind w:left="135"/>
              <w:jc w:val="left"/>
            </w:pPr>
          </w:p>
        </w:tc>
      </w:tr>
      <w:tr w14:paraId="00586A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88BE0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80DB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91D4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6891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16C4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8F323F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C4AB04">
            <w:pPr>
              <w:spacing w:before="0" w:after="0"/>
              <w:ind w:left="135"/>
              <w:jc w:val="left"/>
            </w:pPr>
          </w:p>
        </w:tc>
      </w:tr>
      <w:tr w14:paraId="5C77AE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85DC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AFFC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A467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8BD5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403D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56F0E1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3F85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"https://m.edsoo.ru/7f43d6d6"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https://m.edsoo.ru/7f43d6d6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08CC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9B94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E9E6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8E5D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4933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C57F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57CA53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2B9B6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"https://m.edsoo.ru/7f43d6d6"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https://m.edsoo.ru/7f43d6d6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1145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A15A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CEC0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A14E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4B68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3087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D1A50C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7A597C">
            <w:pPr>
              <w:spacing w:before="0" w:after="0"/>
              <w:ind w:left="135"/>
              <w:jc w:val="left"/>
            </w:pPr>
          </w:p>
        </w:tc>
      </w:tr>
      <w:tr w14:paraId="58301E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E9F29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6BE9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1C58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63FDF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DCBF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5A849B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CE1E7D">
            <w:pPr>
              <w:spacing w:before="0" w:after="0"/>
              <w:ind w:left="135"/>
              <w:jc w:val="left"/>
            </w:pPr>
          </w:p>
        </w:tc>
      </w:tr>
      <w:tr w14:paraId="3D8C63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FB7D2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E196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356D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4FA3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3E99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C3CE34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5C2414">
            <w:pPr>
              <w:spacing w:before="0" w:after="0"/>
              <w:ind w:left="135"/>
              <w:jc w:val="left"/>
            </w:pPr>
          </w:p>
        </w:tc>
      </w:tr>
      <w:tr w14:paraId="30E61C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6C98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0DE2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0719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10DA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DA4C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7C9199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0C6A99">
            <w:pPr>
              <w:spacing w:before="0" w:after="0"/>
              <w:ind w:left="135"/>
              <w:jc w:val="left"/>
            </w:pPr>
          </w:p>
        </w:tc>
      </w:tr>
      <w:tr w14:paraId="6DBE92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AB39D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27F2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39B5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8F69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A378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903E88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25D4D4">
            <w:pPr>
              <w:spacing w:before="0" w:after="0"/>
              <w:ind w:left="135"/>
              <w:jc w:val="left"/>
            </w:pPr>
          </w:p>
        </w:tc>
      </w:tr>
      <w:tr w14:paraId="594018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0B5F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C306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22CA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4DCD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EFD7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E19A97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D5A1F3">
            <w:pPr>
              <w:spacing w:before="0" w:after="0"/>
              <w:ind w:left="135"/>
              <w:jc w:val="left"/>
            </w:pPr>
          </w:p>
        </w:tc>
      </w:tr>
      <w:tr w14:paraId="2F87B3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BF38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60DD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F380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84FF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5958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A095C7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F2D2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"https://m.edsoo.ru/7f42c692"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https://m.edsoo.ru/7f42c692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A5EE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AF28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81C9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8772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3D6A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55C6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BDA5BB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A885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"https://m.edsoo.ru/7f42c840"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https://m.edsoo.ru/7f42c840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E1BE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DB55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058F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30DA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881E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DE98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CB8DE9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00C3BC">
            <w:pPr>
              <w:spacing w:before="0" w:after="0"/>
              <w:ind w:left="135"/>
              <w:jc w:val="left"/>
            </w:pPr>
          </w:p>
        </w:tc>
      </w:tr>
      <w:tr w14:paraId="6E0676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F0E3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0B76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DA1FC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65F1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C3E3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3319E7B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1A0B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"https://m.edsoo.ru/7f42cb88"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https://m.edsoo.ru/7f42cb88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3CC68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1F12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9CD6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A3ED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92F5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6BD6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B0FF1C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2873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"https://m.edsoo.ru/7f42cd2c"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https://m.edsoo.ru/7f42cd2c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A732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3739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7769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DC49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8567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F106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3D4A63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8F44F2">
            <w:pPr>
              <w:spacing w:before="0" w:after="0"/>
              <w:ind w:left="135"/>
              <w:jc w:val="left"/>
            </w:pPr>
          </w:p>
        </w:tc>
      </w:tr>
      <w:tr w14:paraId="7A20C3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3D94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E34F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DB3A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45A5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6BA0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DD99BD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2FDE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"https://m.edsoo.ru/7f42c9e4"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https://m.edsoo.ru/7f42c9e4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4426C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CE17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E783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1DFB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23DA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0E04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3E2FDF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ADE3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"https://m.edsoo.ru/7f42c9e4"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https://m.edsoo.ru/7f42c9e4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46B4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9EE8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F462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B425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EE53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21ED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417895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142C8B">
            <w:pPr>
              <w:spacing w:before="0" w:after="0"/>
              <w:ind w:left="135"/>
              <w:jc w:val="left"/>
            </w:pPr>
          </w:p>
        </w:tc>
      </w:tr>
      <w:tr w14:paraId="7E4C26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9C4E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291E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CC89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4B9E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71B4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C5853A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2A0B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"https://m.edsoo.ru/7f433c12"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https://m.edsoo.ru/7f433c12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7901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DFA7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84D7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82B1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063C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35B3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75C3E3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4A8B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"https://m.edsoo.ru/7f433d84"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https://m.edsoo.ru/7f433d84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231E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187C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BBE1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955B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5307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5587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82D6DC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7EFAE3">
            <w:pPr>
              <w:spacing w:before="0" w:after="0"/>
              <w:ind w:left="135"/>
              <w:jc w:val="left"/>
            </w:pPr>
          </w:p>
        </w:tc>
      </w:tr>
      <w:tr w14:paraId="229F59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5114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3DC9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F821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D596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3CDE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F1D869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3F7972">
            <w:pPr>
              <w:spacing w:before="0" w:after="0"/>
              <w:ind w:left="135"/>
              <w:jc w:val="left"/>
            </w:pPr>
          </w:p>
        </w:tc>
      </w:tr>
      <w:tr w14:paraId="55EC2D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F2AB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1371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74D3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A61F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F7BF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6E8C62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AAD94E">
            <w:pPr>
              <w:spacing w:before="0" w:after="0"/>
              <w:ind w:left="135"/>
              <w:jc w:val="left"/>
            </w:pPr>
          </w:p>
        </w:tc>
      </w:tr>
      <w:tr w14:paraId="7C72C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F6D86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46A9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13BE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FD2C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27B5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4F327A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483DDC">
            <w:pPr>
              <w:spacing w:before="0" w:after="0"/>
              <w:ind w:left="135"/>
              <w:jc w:val="left"/>
            </w:pPr>
          </w:p>
        </w:tc>
      </w:tr>
      <w:tr w14:paraId="79FD5C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55F1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0A5C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BC39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C482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0DA9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E39CA7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BD76F2">
            <w:pPr>
              <w:spacing w:before="0" w:after="0"/>
              <w:ind w:left="135"/>
              <w:jc w:val="left"/>
            </w:pPr>
          </w:p>
        </w:tc>
      </w:tr>
      <w:tr w14:paraId="7A8ABF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C986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E73B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ADAA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8D9C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50CA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8DB821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21EC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"https://m.edsoo.ru/7f434bbc"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https://m.edsoo.ru/7f434bbc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F43B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BB9C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2FC2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2BF5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BD1F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F98A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F3EAF7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38C6FD">
            <w:pPr>
              <w:spacing w:before="0" w:after="0"/>
              <w:ind w:left="135"/>
              <w:jc w:val="left"/>
            </w:pPr>
          </w:p>
        </w:tc>
      </w:tr>
      <w:tr w14:paraId="35FAF6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52811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91B1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120E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3A11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A35A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93DA5F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4A71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"https://m.edsoo.ru/7f4343e2"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https://m.edsoo.ru/7f4343e2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D3F2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4092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D546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7BC9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AA15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EFF9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AEFE61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5075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"https://m.edsoo.ru/7f434572"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https://m.edsoo.ru/7f434572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60A1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1C42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86F2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Функции y =x², y = x³, y = 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rtl/>
              </w:rPr>
              <w:t>٧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x, y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5844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4702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24C3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A0A15B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09D5A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"https://m.edsoo.ru/7f434d38"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https://m.edsoo.ru/7f434d38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7B76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EAB0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1CF7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391D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AEE56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CEA1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7400F1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0CBA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"https://m.edsoo.ru/7f4371aa"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https://m.edsoo.ru/7f4371aa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A030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904C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7978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910A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310F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5248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077898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9F8C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"https://m.edsoo.ru/7f434eb4"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https://m.edsoo.ru/7f434eb4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2A4B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98AD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C99F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5773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8F69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9BA7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16A3A9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32E1EC">
            <w:pPr>
              <w:spacing w:before="0" w:after="0"/>
              <w:ind w:left="135"/>
              <w:jc w:val="left"/>
            </w:pPr>
          </w:p>
        </w:tc>
      </w:tr>
      <w:tr w14:paraId="1B12FE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4563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A2DF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3800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125D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C447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DE3022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C29D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"https://m.edsoo.ru/7f43736c"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https://m.edsoo.ru/7f43736c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9ECD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7BA6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4AB3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0CE8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60C9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080D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8AEE46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C518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"https://m.edsoo.ru/7f437510"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https://m.edsoo.ru/7f437510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17E3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8DEB6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FE11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B5F5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A2A5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9E59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6AACD1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78FA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"https://m.edsoo.ru/7f4376b4"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https://m.edsoo.ru/7f4376b4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85D7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3683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4D9E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6D98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7EAC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B5B5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458E3D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08FC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"https://m.edsoo.ru/7f436b88"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https://m.edsoo.ru/7f436b88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CAAA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4A0F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98E2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7C32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0A5F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BBB7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89A033"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57E9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"https://m.edsoo.ru/7f437858"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https://m.edsoo.ru/7f437858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FE0E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A9CA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389AA8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F0AEB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01DB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CD11F6">
            <w:pPr>
              <w:jc w:val="left"/>
            </w:pPr>
          </w:p>
        </w:tc>
      </w:tr>
    </w:tbl>
    <w:p w14:paraId="7A404D6D">
      <w:pPr>
        <w:sectPr>
          <w:pgSz w:w="16383" w:h="11906" w:orient="landscape"/>
          <w:cols w:space="720" w:num="1"/>
        </w:sectPr>
      </w:pPr>
    </w:p>
    <w:p w14:paraId="373B2B27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4374"/>
        <w:gridCol w:w="1151"/>
        <w:gridCol w:w="1312"/>
        <w:gridCol w:w="1397"/>
        <w:gridCol w:w="988"/>
        <w:gridCol w:w="2847"/>
      </w:tblGrid>
      <w:tr w14:paraId="22863D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3F97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74956C77">
            <w:pPr>
              <w:spacing w:before="0" w:after="0"/>
              <w:ind w:left="135"/>
              <w:jc w:val="left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1773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0D817A0B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2242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9A90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05F25E57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F946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C3872E2">
            <w:pPr>
              <w:spacing w:before="0" w:after="0"/>
              <w:ind w:left="135"/>
              <w:jc w:val="left"/>
            </w:pPr>
          </w:p>
        </w:tc>
      </w:tr>
      <w:tr w14:paraId="5C3A75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0565DFD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24D7430">
            <w:pPr>
              <w:jc w:val="left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3AD6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49CEBC2E">
            <w:pPr>
              <w:spacing w:before="0" w:after="0"/>
              <w:ind w:left="135"/>
              <w:jc w:val="left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C434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27B7D6D6">
            <w:pPr>
              <w:spacing w:before="0" w:after="0"/>
              <w:ind w:left="135"/>
              <w:jc w:val="left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1094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E09B03F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28CB701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0AFD536">
            <w:pPr>
              <w:jc w:val="left"/>
            </w:pPr>
          </w:p>
        </w:tc>
      </w:tr>
      <w:tr w14:paraId="2D3192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F479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09FE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E212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772E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67AF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375980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9CF4AFA">
            <w:pPr>
              <w:spacing w:before="0" w:after="0"/>
              <w:ind w:left="135"/>
              <w:jc w:val="left"/>
            </w:pPr>
          </w:p>
        </w:tc>
      </w:tr>
      <w:tr w14:paraId="324939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BE6D5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CB1F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3B7D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D154A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E509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BF1BFB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CC7ADB">
            <w:pPr>
              <w:spacing w:before="0" w:after="0"/>
              <w:ind w:left="135"/>
              <w:jc w:val="left"/>
            </w:pPr>
          </w:p>
        </w:tc>
      </w:tr>
      <w:tr w14:paraId="78115F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4D275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1805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2AEE8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C640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1260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1A3304A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C6CBB0C">
            <w:pPr>
              <w:spacing w:before="0" w:after="0"/>
              <w:ind w:left="135"/>
              <w:jc w:val="left"/>
            </w:pPr>
          </w:p>
        </w:tc>
      </w:tr>
      <w:tr w14:paraId="46366D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09C28C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23C4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01A1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FCD8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8CF8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75D804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C7E610">
            <w:pPr>
              <w:spacing w:before="0" w:after="0"/>
              <w:ind w:left="135"/>
              <w:jc w:val="left"/>
            </w:pPr>
          </w:p>
        </w:tc>
      </w:tr>
      <w:tr w14:paraId="1AC0E8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F7A1D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C512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ABE6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F03A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B6C1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595A64F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D44F0F">
            <w:pPr>
              <w:spacing w:before="0" w:after="0"/>
              <w:ind w:left="135"/>
              <w:jc w:val="left"/>
            </w:pPr>
          </w:p>
        </w:tc>
      </w:tr>
      <w:tr w14:paraId="731C42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A026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7966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2132A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E84D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34E6E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0A44385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31D037">
            <w:pPr>
              <w:spacing w:before="0" w:after="0"/>
              <w:ind w:left="135"/>
              <w:jc w:val="left"/>
            </w:pPr>
          </w:p>
        </w:tc>
      </w:tr>
      <w:tr w14:paraId="607806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3543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6D10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43E1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3901C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B527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A7929C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BFC6BC">
            <w:pPr>
              <w:spacing w:before="0" w:after="0"/>
              <w:ind w:left="135"/>
              <w:jc w:val="left"/>
            </w:pPr>
          </w:p>
        </w:tc>
      </w:tr>
      <w:tr w14:paraId="6ECB4C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7DE2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319D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BE1C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7C94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2198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D25E79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20FBB1">
            <w:pPr>
              <w:spacing w:before="0" w:after="0"/>
              <w:ind w:left="135"/>
              <w:jc w:val="left"/>
            </w:pPr>
          </w:p>
        </w:tc>
      </w:tr>
      <w:tr w14:paraId="27BE60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B856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9E6F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61A9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8D3C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7A6E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24F320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8B7E573">
            <w:pPr>
              <w:spacing w:before="0" w:after="0"/>
              <w:ind w:left="135"/>
              <w:jc w:val="left"/>
            </w:pPr>
          </w:p>
        </w:tc>
      </w:tr>
      <w:tr w14:paraId="056AC2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CF65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A4AE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A1E7B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992F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417A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B61E6C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5E16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 ЦОК </w:t>
            </w:r>
            <w:r>
              <w:fldChar w:fldCharType="begin"/>
            </w:r>
            <w:r>
              <w:instrText xml:space="preserve"> HYPERLINK "https://m.edsoo.ru/7f43bf66"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https://m.edsoo.ru/7f43bf66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F107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15D2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5D0A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1C07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2D0C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3A05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0E0A77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2F7428">
            <w:pPr>
              <w:spacing w:before="0" w:after="0"/>
              <w:ind w:left="135"/>
              <w:jc w:val="left"/>
            </w:pPr>
          </w:p>
        </w:tc>
      </w:tr>
      <w:tr w14:paraId="7B5398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C271F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4EC6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C041D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986B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A112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96B5B5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537B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"https://m.edsoo.ru/7f43c542"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https://m.edsoo.ru/7f43c542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913C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82C143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283B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FA18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8CB9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ED0A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4EA928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46F0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"https://m.edsoo.ru/7f43c542"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https://m.edsoo.ru/7f43c542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6C39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D55DB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329B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16A8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8D2EC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19E9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32C5D4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887F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"https://m.edsoo.ru/7f43c3d0"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https://m.edsoo.ru/7f43c3d0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E624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6EAD2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15E4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16A0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021C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5945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D1EA83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A043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"https://m.edsoo.ru/7f43c3d0"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https://m.edsoo.ru/7f43c3d0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E40A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83B4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FB04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412E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B09A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B987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200843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264875">
            <w:pPr>
              <w:spacing w:before="0" w:after="0"/>
              <w:ind w:left="135"/>
              <w:jc w:val="left"/>
            </w:pPr>
          </w:p>
        </w:tc>
      </w:tr>
      <w:tr w14:paraId="4DAA08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A2F41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671A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4349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B8F0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76C5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2158A5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1A3245">
            <w:pPr>
              <w:spacing w:before="0" w:after="0"/>
              <w:ind w:left="135"/>
              <w:jc w:val="left"/>
            </w:pPr>
          </w:p>
        </w:tc>
      </w:tr>
      <w:tr w14:paraId="25FE3E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1F4BF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6E67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C017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CF00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A1385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F868C61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4CF2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"https://m.edsoo.ru/7f43c9b6"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https://m.edsoo.ru/7f43c9b6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4761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80B7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9928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52F78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0F79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3331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BF11A0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E1DE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"https://m.edsoo.ru/7f43c9b6"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https://m.edsoo.ru/7f43c9b6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B555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CF12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67FF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EBE9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F6C0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2755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B7D75E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0F24ABD">
            <w:pPr>
              <w:spacing w:before="0" w:after="0"/>
              <w:ind w:left="135"/>
              <w:jc w:val="left"/>
            </w:pPr>
          </w:p>
        </w:tc>
      </w:tr>
      <w:tr w14:paraId="68EB2E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00AC7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3D0A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9E4B4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AE06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FBA3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6EF34A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EED801">
            <w:pPr>
              <w:spacing w:before="0" w:after="0"/>
              <w:ind w:left="135"/>
              <w:jc w:val="left"/>
            </w:pPr>
          </w:p>
        </w:tc>
      </w:tr>
      <w:tr w14:paraId="1268E9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D58E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55F3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F3AA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A77C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65FF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C105F9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CF7C26">
            <w:pPr>
              <w:spacing w:before="0" w:after="0"/>
              <w:ind w:left="135"/>
              <w:jc w:val="left"/>
            </w:pPr>
          </w:p>
        </w:tc>
      </w:tr>
      <w:tr w14:paraId="42A768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8CCBA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33E31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D9E5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DCEA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8263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F835CF4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128181">
            <w:pPr>
              <w:spacing w:before="0" w:after="0"/>
              <w:ind w:left="135"/>
              <w:jc w:val="left"/>
            </w:pPr>
          </w:p>
        </w:tc>
      </w:tr>
      <w:tr w14:paraId="56F265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729D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A446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3707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1C80A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7961A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FF8ED3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CD90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"https://m.edsoo.ru/7f43d0b4"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https://m.edsoo.ru/7f43d0b4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53E3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D81D42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8B08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2B55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D5C0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8ABE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CB1F16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378D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"https://m.edsoo.ru/7f43d0b4"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https://m.edsoo.ru/7f43d0b4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8369A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A302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0B9B7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8502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2CBD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46139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F70F3C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32F7AF8">
            <w:pPr>
              <w:spacing w:before="0" w:after="0"/>
              <w:ind w:left="135"/>
              <w:jc w:val="left"/>
            </w:pPr>
          </w:p>
        </w:tc>
      </w:tr>
      <w:tr w14:paraId="16E4E6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5FCB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97A6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BC4F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DD43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39DC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CC15FA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0E7FF41">
            <w:pPr>
              <w:spacing w:before="0" w:after="0"/>
              <w:ind w:left="135"/>
              <w:jc w:val="left"/>
            </w:pPr>
          </w:p>
        </w:tc>
      </w:tr>
      <w:tr w14:paraId="273E7E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A3EA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01DD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5C43A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C1E6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3F3B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AF078B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36CE8D">
            <w:pPr>
              <w:spacing w:before="0" w:after="0"/>
              <w:ind w:left="135"/>
              <w:jc w:val="left"/>
            </w:pPr>
          </w:p>
        </w:tc>
      </w:tr>
      <w:tr w14:paraId="2210C5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B3DAF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A8C1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E5C3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5B35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1EFD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2449A8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0D0C89">
            <w:pPr>
              <w:spacing w:before="0" w:after="0"/>
              <w:ind w:left="135"/>
              <w:jc w:val="left"/>
            </w:pPr>
          </w:p>
        </w:tc>
      </w:tr>
      <w:tr w14:paraId="36FD06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115CD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B7D3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DBAF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77AD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16B5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98F0BF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A251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"https://m.edsoo.ru/7f43d23a"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https://m.edsoo.ru/7f43d23a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F586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FDC5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036C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D511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77A5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EC57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BF30A3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1DFC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"https://m.edsoo.ru/7f43d55a"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https://m.edsoo.ru/7f43d55a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B4DB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485B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B387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E898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57A6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3086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2610CA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27BBB5">
            <w:pPr>
              <w:spacing w:before="0" w:after="0"/>
              <w:ind w:left="135"/>
              <w:jc w:val="left"/>
            </w:pPr>
          </w:p>
        </w:tc>
      </w:tr>
      <w:tr w14:paraId="227DB4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29CD8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E073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30F9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F0F8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5593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33C2CA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F44733D">
            <w:pPr>
              <w:spacing w:before="0" w:after="0"/>
              <w:ind w:left="135"/>
              <w:jc w:val="left"/>
            </w:pPr>
          </w:p>
        </w:tc>
      </w:tr>
      <w:tr w14:paraId="308491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7E8B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31C8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1A41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17D62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979C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B11896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6D24DB">
            <w:pPr>
              <w:spacing w:before="0" w:after="0"/>
              <w:ind w:left="135"/>
              <w:jc w:val="left"/>
            </w:pPr>
          </w:p>
        </w:tc>
      </w:tr>
      <w:tr w14:paraId="2A9ED6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7BBA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3FF3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3D75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F3525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FEDF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AB0B59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5ABEDA">
            <w:pPr>
              <w:spacing w:before="0" w:after="0"/>
              <w:ind w:left="135"/>
              <w:jc w:val="left"/>
            </w:pPr>
          </w:p>
        </w:tc>
      </w:tr>
      <w:tr w14:paraId="0740E7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E989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1C47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8FE9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CACD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C16C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BCC6F2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880CA07">
            <w:pPr>
              <w:spacing w:before="0" w:after="0"/>
              <w:ind w:left="135"/>
              <w:jc w:val="left"/>
            </w:pPr>
          </w:p>
        </w:tc>
      </w:tr>
      <w:tr w14:paraId="1D57E2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9A471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C5A7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317F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9D6A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7D03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F06D73C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729508">
            <w:pPr>
              <w:spacing w:before="0" w:after="0"/>
              <w:ind w:left="135"/>
              <w:jc w:val="left"/>
            </w:pPr>
          </w:p>
        </w:tc>
      </w:tr>
      <w:tr w14:paraId="695D35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0B241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6F59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D33EA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3488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8980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2CAA466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8EC340">
            <w:pPr>
              <w:spacing w:before="0" w:after="0"/>
              <w:ind w:left="135"/>
              <w:jc w:val="left"/>
            </w:pPr>
          </w:p>
        </w:tc>
      </w:tr>
      <w:tr w14:paraId="00347C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F244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E26E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E3C4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E61F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344C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2D45FE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9E8E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"https://m.edsoo.ru/7f43ad5a"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https://m.edsoo.ru/7f43ad5a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0D50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946F6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C4DF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C932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2F5E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C055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D6EF9F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13F8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"https://m.edsoo.ru/7f43af08"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https://m.edsoo.ru/7f43af08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47BC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E2F4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2DFD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99B68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17E08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B217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E73688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AA8E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"https://m.edsoo.ru/7f43af08"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https://m.edsoo.ru/7f43af08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2032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F6E78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06E2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FC07D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AD4A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3555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F0ADFE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9257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"https://m.edsoo.ru/7f43af08"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https://m.edsoo.ru/7f43af08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1A04A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F9E1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AD7C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D47A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7275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A358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88BDC6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039B1C">
            <w:pPr>
              <w:spacing w:before="0" w:after="0"/>
              <w:ind w:left="135"/>
              <w:jc w:val="left"/>
            </w:pPr>
          </w:p>
        </w:tc>
      </w:tr>
      <w:tr w14:paraId="40145A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EB82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9A64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4F6A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C4F4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23C6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A7D029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A1B380">
            <w:pPr>
              <w:spacing w:before="0" w:after="0"/>
              <w:ind w:left="135"/>
              <w:jc w:val="left"/>
            </w:pPr>
          </w:p>
        </w:tc>
      </w:tr>
      <w:tr w14:paraId="70CE9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E6C2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84D0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BDF5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4CD9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379F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ECE4A9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DB97BAF">
            <w:pPr>
              <w:spacing w:before="0" w:after="0"/>
              <w:ind w:left="135"/>
              <w:jc w:val="left"/>
            </w:pPr>
          </w:p>
        </w:tc>
      </w:tr>
      <w:tr w14:paraId="5F8692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BE4C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8525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E7ED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69F4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7009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54441FD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6662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"https://m.edsoo.ru/7f43b098"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https://m.edsoo.ru/7f43b098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B7EB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C122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C2DE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1B7B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64B7B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613C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36A3D5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EFC8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"https://m.edsoo.ru/7f43b21e"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https://m.edsoo.ru/7f43b21e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2D76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1238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299B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5F37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339D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7BEF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030C14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61C8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"https://m.edsoo.ru/7f43b5a2"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https://m.edsoo.ru/7f43b5a2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B9B9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D5CAE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E17B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B67E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92C6D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9706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3E95DA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C1F4D9">
            <w:pPr>
              <w:spacing w:before="0" w:after="0"/>
              <w:ind w:left="135"/>
              <w:jc w:val="left"/>
            </w:pPr>
          </w:p>
        </w:tc>
      </w:tr>
      <w:tr w14:paraId="1F4723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36DC5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243C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924D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4BD8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3E8D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438F3D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24309D">
            <w:pPr>
              <w:spacing w:before="0" w:after="0"/>
              <w:ind w:left="135"/>
              <w:jc w:val="left"/>
            </w:pPr>
          </w:p>
        </w:tc>
      </w:tr>
      <w:tr w14:paraId="13FD8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6C04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F079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7F1F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FF39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A6E0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DF5233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9041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"https://m.edsoo.ru/7f43b098"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https://m.edsoo.ru/7f43b098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02C6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F18E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4D2E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601D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661C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DA87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F63E0A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D65A59">
            <w:pPr>
              <w:spacing w:before="0" w:after="0"/>
              <w:ind w:left="135"/>
              <w:jc w:val="left"/>
            </w:pPr>
          </w:p>
        </w:tc>
      </w:tr>
      <w:tr w14:paraId="5A4CED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A043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5FC2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D499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571F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C2A4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1EA98B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A22372A">
            <w:pPr>
              <w:spacing w:before="0" w:after="0"/>
              <w:ind w:left="135"/>
              <w:jc w:val="left"/>
            </w:pPr>
          </w:p>
        </w:tc>
      </w:tr>
      <w:tr w14:paraId="15035C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817D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B756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B7F0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8624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95543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293FEB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5856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"https://m.edsoo.ru/7f4396c6"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https://m.edsoo.ru/7f4396c6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EF79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53A1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BEF0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96A0A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5C30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E2F6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126320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D82D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"https://m.edsoo.ru/7f439842"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https://m.edsoo.ru/7f439842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7E7B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4676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3FAE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193F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68070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C075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113A00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7686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"https://m.edsoo.ru/7f4399b4"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https://m.edsoo.ru/7f4399b4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78C6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D345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6958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6F6A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308B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E847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1000BE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A8CD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"https://m.edsoo.ru/7f439eb4"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https://m.edsoo.ru/7f439eb4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4F93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06D3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71BA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092B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51944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7A63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94501C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90F56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"https://m.edsoo.ru/7f43a03a"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https://m.edsoo.ru/7f43a03a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8C2A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878E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B630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EDAD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1FF8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E775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FC96450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4A5D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"https://m.edsoo.ru/7f43a1ac"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https://m.edsoo.ru/7f43a1ac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3E07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6A35B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2A68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A715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A962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439D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FB042B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D845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"https://m.edsoo.ru/7f43a31e"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https://m.edsoo.ru/7f43a31e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1E57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FF002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3B0F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CAB84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3D76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3303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240BE41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17BA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"https://m.edsoo.ru/7f43a526"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https://m.edsoo.ru/7f43a526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EC46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03C5F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9458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44D9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DA7B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20CC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9228B7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E9317C">
            <w:pPr>
              <w:spacing w:before="0" w:after="0"/>
              <w:ind w:left="135"/>
              <w:jc w:val="left"/>
            </w:pPr>
          </w:p>
        </w:tc>
      </w:tr>
      <w:tr w14:paraId="21938A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F2FD9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A477F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58FB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58D2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2DC5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390EBE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1541AD">
            <w:pPr>
              <w:spacing w:before="0" w:after="0"/>
              <w:ind w:left="135"/>
              <w:jc w:val="left"/>
            </w:pPr>
          </w:p>
        </w:tc>
      </w:tr>
      <w:tr w14:paraId="412CC2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6C05E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526D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456E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5144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183E3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4D599A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5F67C9">
            <w:pPr>
              <w:spacing w:before="0" w:after="0"/>
              <w:ind w:left="135"/>
              <w:jc w:val="left"/>
            </w:pPr>
          </w:p>
        </w:tc>
      </w:tr>
      <w:tr w14:paraId="3F9F51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CEC3D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4D26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DE5E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C083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4D93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E92825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8669D5">
            <w:pPr>
              <w:spacing w:before="0" w:after="0"/>
              <w:ind w:left="135"/>
              <w:jc w:val="left"/>
            </w:pPr>
          </w:p>
        </w:tc>
      </w:tr>
      <w:tr w14:paraId="0A8685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6D2DB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1718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C075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F5497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35AD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3B012C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18CB5F">
            <w:pPr>
              <w:spacing w:before="0" w:after="0"/>
              <w:ind w:left="135"/>
              <w:jc w:val="left"/>
            </w:pPr>
          </w:p>
        </w:tc>
      </w:tr>
      <w:tr w14:paraId="19446C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2F04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CE7C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24B2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BB97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7E90B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DC336C6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40B969">
            <w:pPr>
              <w:spacing w:before="0" w:after="0"/>
              <w:ind w:left="135"/>
              <w:jc w:val="left"/>
            </w:pPr>
          </w:p>
        </w:tc>
      </w:tr>
      <w:tr w14:paraId="1F943A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FD0D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A545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F6C3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FDBC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1665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A2F0ED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F585FE">
            <w:pPr>
              <w:spacing w:before="0" w:after="0"/>
              <w:ind w:left="135"/>
              <w:jc w:val="left"/>
            </w:pPr>
          </w:p>
        </w:tc>
      </w:tr>
      <w:tr w14:paraId="045F48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6389E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C16F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DB1AC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BCCC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2CEE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5C107D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E6978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"https://m.edsoo.ru/7f43ab84"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https://m.edsoo.ru/7f43ab84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F6E6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9E75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34CB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00EE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98168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FDC0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707781B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F66A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"https://m.edsoo.ru/7f43e6c6"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https://m.edsoo.ru/7f43e6c6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9369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D39A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D200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157F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246E6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4DC8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834A66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04A2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"https://m.edsoo.ru/7f43ebda"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https://m.edsoo.ru/7f43ebda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205C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13F0F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A025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3809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D482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3C57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DB9AD02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E3F1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"https://m.edsoo.ru/7f43ed7e"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https://m.edsoo.ru/7f43ed7e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CBA5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9154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AA16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7A50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9CB1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EB74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82BE68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B1D3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"https://m.edsoo.ru/7f43f3b4"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https://m.edsoo.ru/7f43f3b4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E533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EAFB80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FC80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8CE2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155D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7B965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E284D5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F32A3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"https://m.edsoo.ru/7f43f58a"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https://m.edsoo.ru/7f43f58a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CC16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52CB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E4D9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F0C9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5323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113A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E6C917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F614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"https://m.edsoo.ru/7f43ef2c"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https://m.edsoo.ru/7f43ef2c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4B0A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E273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AD5E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11B9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37D8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E133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4E4A2C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2DC8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"https://m.edsoo.ru/7f43f0c6"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https://m.edsoo.ru/7f43f0c6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0A5E1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1228A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193F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C1C7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D72E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9480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5C8466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DA7E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"https://m.edsoo.ru/7f43f72e"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https://m.edsoo.ru/7f43f72e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8E292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63C2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5225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20F0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D7AC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CBAF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231ED8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22E5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"https://m.edsoo.ru/7f43f8a0"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https://m.edsoo.ru/7f43f8a0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387C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8778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019D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A5B4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790A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8320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135D05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2F29BE">
            <w:pPr>
              <w:spacing w:before="0" w:after="0"/>
              <w:ind w:left="135"/>
              <w:jc w:val="left"/>
            </w:pPr>
          </w:p>
        </w:tc>
      </w:tr>
      <w:tr w14:paraId="091C4D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5B42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9D70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0BFD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BDBC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44AB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D510FF8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2F07F6">
            <w:pPr>
              <w:spacing w:before="0" w:after="0"/>
              <w:ind w:left="135"/>
              <w:jc w:val="left"/>
            </w:pPr>
          </w:p>
        </w:tc>
      </w:tr>
      <w:tr w14:paraId="7B38AB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B519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E815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C6FD1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94CD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08F99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652C35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D7FF9F">
            <w:pPr>
              <w:spacing w:before="0" w:after="0"/>
              <w:ind w:left="135"/>
              <w:jc w:val="left"/>
            </w:pPr>
          </w:p>
        </w:tc>
      </w:tr>
      <w:tr w14:paraId="4155CD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1531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5530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A666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C056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8313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8F8E76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0940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"https://m.edsoo.ru/7f43fe0e"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https://m.edsoo.ru/7f43fe0e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A626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0865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D450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7988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D891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254E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4345C9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CA5E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"https://m.edsoo.ru/7f4401a6"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https://m.edsoo.ru/7f4401a6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B896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1802C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BC63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DE9A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A79A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6CFA9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C195FB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F37A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"https://m.edsoo.ru/7f4404f8"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https://m.edsoo.ru/7f4404f8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48F2D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213CE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5357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5167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1A75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B98C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B88717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2A1781">
            <w:pPr>
              <w:spacing w:before="0" w:after="0"/>
              <w:ind w:left="135"/>
              <w:jc w:val="left"/>
            </w:pPr>
          </w:p>
        </w:tc>
      </w:tr>
      <w:tr w14:paraId="4902CF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E6A6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8B4E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274D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58FD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25CE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EDF5F7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F14658">
            <w:pPr>
              <w:spacing w:before="0" w:after="0"/>
              <w:ind w:left="135"/>
              <w:jc w:val="left"/>
            </w:pPr>
          </w:p>
        </w:tc>
      </w:tr>
      <w:tr w14:paraId="4EC78E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EFB2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EA9A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20C3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6E94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33FC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520878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5FBA68">
            <w:pPr>
              <w:spacing w:before="0" w:after="0"/>
              <w:ind w:left="135"/>
              <w:jc w:val="left"/>
            </w:pPr>
          </w:p>
        </w:tc>
      </w:tr>
      <w:tr w14:paraId="4A7EF0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B84A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AB47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9DAB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E59C3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C3BE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9180AF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8BEE9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"https://m.edsoo.ru/7f443b12"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https://m.edsoo.ru/7f443b12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230C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A9A8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0EDA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F0942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A402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473B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A3392D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FC88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"https://m.edsoo.ru/7f443cd4"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https://m.edsoo.ru/7f443cd4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67AD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7E8AA4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F5006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905E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CEA5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2585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165FCB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8184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"https://m.edsoo.ru/7f443fea"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https://m.edsoo.ru/7f443fea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5D87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4A73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AF2D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5FD3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7288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F870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509B21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3A8B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"https://m.edsoo.ru/7f4441ca"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https://m.edsoo.ru/7f4441ca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425E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4F5B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560C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F339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E825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889E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D23DA9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4316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"https://m.edsoo.ru/7f444364"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https://m.edsoo.ru/7f444364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CE74E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4A342E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1955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09F3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37A2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D21D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ABAD668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6ED3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"https://m.edsoo.ru/7f4446f2"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https://m.edsoo.ru/7f4446f2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B574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8473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4522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D0AF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421D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C5E7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B3BD6E1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050B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"https://m.edsoo.ru/7f444a94"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https://m.edsoo.ru/7f444a94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F71C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B15B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028A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3E3D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C61C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4BE20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29C038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70DC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"https://m.edsoo.ru/7f444c56"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https://m.edsoo.ru/7f444c56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C881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73A8E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7D03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61A62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9C99C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D10D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249E3B6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CAF7B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"https://m.edsoo.ru/7f444f44"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https://m.edsoo.ru/7f444f44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F34B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1F54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34F8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8603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1270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6AEC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3ADEADE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7DAC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"https://m.edsoo.ru/7f44516a"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https://m.edsoo.ru/7f44516a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3F9E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372B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FA37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8AAB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E37B2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CF78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2C33DB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E51F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"https://m.edsoo.ru/7f4452e6"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https://m.edsoo.ru/7f4452e6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C590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B9F9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B156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E741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36B9B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1153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2C3E54A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DF892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"https://m.edsoo.ru/7f445516"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https://m.edsoo.ru/7f445516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44BE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6CEF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1921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2B99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8A59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4DCA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28C16A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395F69">
            <w:pPr>
              <w:spacing w:before="0" w:after="0"/>
              <w:ind w:left="135"/>
              <w:jc w:val="left"/>
            </w:pPr>
          </w:p>
        </w:tc>
      </w:tr>
      <w:tr w14:paraId="5FA1D3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B5E3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FC0D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BAE1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2954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7DE7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5C4EC9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B73BB6D">
            <w:pPr>
              <w:spacing w:before="0" w:after="0"/>
              <w:ind w:left="135"/>
              <w:jc w:val="left"/>
            </w:pPr>
          </w:p>
        </w:tc>
      </w:tr>
      <w:tr w14:paraId="4FBDDD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5E90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003A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DC07D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D6DE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AD36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CD7205B"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F3BC737">
            <w:pPr>
              <w:spacing w:before="0" w:after="0"/>
              <w:ind w:left="135"/>
              <w:jc w:val="left"/>
            </w:pPr>
          </w:p>
        </w:tc>
      </w:tr>
      <w:tr w14:paraId="7D16D4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B43B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D199A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24530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E963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F4453A">
            <w:pPr>
              <w:jc w:val="left"/>
            </w:pPr>
          </w:p>
        </w:tc>
      </w:tr>
    </w:tbl>
    <w:p w14:paraId="6CA9F9B8">
      <w:pPr>
        <w:sectPr>
          <w:pgSz w:w="16383" w:h="11906" w:orient="landscape"/>
          <w:cols w:space="720" w:num="1"/>
        </w:sectPr>
      </w:pPr>
    </w:p>
    <w:p w14:paraId="6A1F75CE">
      <w:pPr>
        <w:sectPr>
          <w:pgSz w:w="16383" w:h="11906" w:orient="landscape"/>
          <w:cols w:space="720" w:num="1"/>
        </w:sectPr>
      </w:pPr>
      <w:bookmarkStart w:id="34" w:name="block-62160196"/>
    </w:p>
    <w:bookmarkEnd w:id="33"/>
    <w:bookmarkEnd w:id="34"/>
    <w:p w14:paraId="24210C9D">
      <w:pPr>
        <w:spacing w:before="199" w:after="199" w:line="336" w:lineRule="auto"/>
        <w:ind w:left="120"/>
        <w:jc w:val="left"/>
      </w:pPr>
      <w:bookmarkStart w:id="35" w:name="block-62160200"/>
      <w:r>
        <w:rPr>
          <w:rFonts w:ascii="Times New Roman" w:hAnsi="Times New Roman"/>
          <w:b/>
          <w:i w:val="0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14:paraId="17DA0C6A">
      <w:pPr>
        <w:spacing w:before="199" w:after="199" w:line="336" w:lineRule="auto"/>
        <w:ind w:left="120"/>
        <w:jc w:val="left"/>
      </w:pPr>
    </w:p>
    <w:p w14:paraId="0644AEDD">
      <w:pPr>
        <w:spacing w:before="199" w:after="199" w:line="336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1D6A1357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7102"/>
      </w:tblGrid>
      <w:tr w14:paraId="76711A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0D25E8D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F00935D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3CD295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3F6348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3B58B8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75478F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632382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0A557CC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14:paraId="1C28E2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266882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3B00D7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14:paraId="7876BC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D68C2F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3B353F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14:paraId="03B19E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CBEC81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BB4CAD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14:paraId="23C9C9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8A4EF6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CB4DF5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Округлять числа</w:t>
            </w:r>
          </w:p>
        </w:tc>
      </w:tr>
      <w:tr w14:paraId="655C2F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F9B367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A208BA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 w14:paraId="792623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25AD9B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93E1034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Применять признаки делимости, разложение на множители натуральных чисел</w:t>
            </w:r>
          </w:p>
        </w:tc>
      </w:tr>
      <w:tr w14:paraId="348AFA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6EC233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2E3E50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14:paraId="14D17C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6E1B1C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76B837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</w:t>
            </w:r>
          </w:p>
        </w:tc>
      </w:tr>
      <w:tr w14:paraId="77F8EE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EA46CB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13A234D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14:paraId="79508D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3767D3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1A1C28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14:paraId="3B5E9A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3391C5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8F02F5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14:paraId="44C526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ED522B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343A6B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14:paraId="5B8F53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4FBCA3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8AC5C1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14:paraId="4F183F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9F265E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BE4B34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14:paraId="003991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B03E9B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458036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14:paraId="76C3D8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7E7BDF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7378DC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</w:t>
            </w:r>
          </w:p>
        </w:tc>
      </w:tr>
      <w:tr w14:paraId="099E3C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95FA57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F14432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</w:t>
            </w:r>
          </w:p>
        </w:tc>
      </w:tr>
      <w:tr w14:paraId="3EB485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4BB59F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4AB32E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14:paraId="24FD78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3717E7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1C81D3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14:paraId="00EB8B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754610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25278D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14:paraId="3EB135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64D8C2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27797F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14:paraId="475A0C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1BFDE5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B31399C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14:paraId="11498B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8AC1E2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153BB5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Координаты и графики. Функции</w:t>
            </w:r>
          </w:p>
        </w:tc>
      </w:tr>
      <w:tr w14:paraId="083B68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5DA973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2808874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14:paraId="0971FA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341525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B3DD79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14:paraId="3F2C00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0CBFD9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D04D1E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b w:val="0"/>
                <w:i w:val="0"/>
                <w:color w:val="333333"/>
                <w:sz w:val="24"/>
                <w:shd w:val="clear" w:fill="FFFFFF"/>
              </w:rPr>
              <w:t>y = |х|</w:t>
            </w:r>
          </w:p>
        </w:tc>
      </w:tr>
      <w:tr w14:paraId="3C617C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374104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BBFDBF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14:paraId="197A75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C97E18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5FED36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14:paraId="239687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C973B4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7760B8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11BD4660">
      <w:pPr>
        <w:spacing w:before="0" w:after="0"/>
        <w:ind w:left="120"/>
        <w:jc w:val="left"/>
      </w:pPr>
    </w:p>
    <w:p w14:paraId="5CFCEFA3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10778450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065"/>
      </w:tblGrid>
      <w:tr w14:paraId="691A45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84B855C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2A1F8AD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1BD8AC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DFEBFE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0B71A4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0BA432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0F34F6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D50271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14:paraId="2A7469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BDFF04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C60A06D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14:paraId="06EC02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0899D7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CBCA3E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14:paraId="112EF8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00CEDF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3D13CC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</w:t>
            </w:r>
          </w:p>
        </w:tc>
      </w:tr>
      <w:tr w14:paraId="38A9BF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857940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CD06D4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14:paraId="0132E1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FC86C3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23F8A6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14:paraId="044F3E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F2AEFC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0D6029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14:paraId="51F4FA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C3776E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273D29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14:paraId="04EE6B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EB6D27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390B2B4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</w:t>
            </w:r>
          </w:p>
        </w:tc>
      </w:tr>
      <w:tr w14:paraId="2FFE98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0B8B43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3EE857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14:paraId="1BAF80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2A8143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96D23C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14:paraId="4C88F8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586364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5B7D75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14:paraId="4899FF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BBD7C0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6CAC94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14:paraId="7F0852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4A2417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F48750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</w:t>
            </w:r>
          </w:p>
        </w:tc>
      </w:tr>
      <w:tr w14:paraId="063E74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0CC892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C0BCA3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14:paraId="40C81B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130FF6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3CE7BD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14:paraId="03091F8B">
            <w:pPr>
              <w:jc w:val="left"/>
            </w:pPr>
            <m:oMathPara>
              <m:oMath>
                <m:r>
                  <m:rPr/>
                  <w:rPr>
                    <w:rFonts w:ascii="Cambria Math" w:hAnsi="Cambria Math" w:eastAsia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hAnsi="Cambria Math" w:eastAsia="Cambria Math" w:cs="Cambria Math"/>
                  </w:rPr>
                  <m:t>/</m:t>
                </m:r>
                <m:r>
                  <m:rPr/>
                  <w:rPr>
                    <w:rFonts w:ascii="Cambria Math" w:hAnsi="Cambria Math" w:eastAsia="Cambria Math" w:cs="Cambria Math"/>
                  </w:rPr>
                  <m:t>x</m:t>
                </m:r>
              </m:oMath>
            </m:oMathPara>
          </w:p>
          <w:p w14:paraId="609D68D1">
            <w:pPr>
              <w:spacing w:before="0" w:after="0" w:line="288" w:lineRule="auto"/>
              <w:ind w:left="314"/>
              <w:jc w:val="both"/>
            </w:pPr>
          </w:p>
          <w:p w14:paraId="5DD86D7F">
            <w:pPr>
              <w:spacing w:before="0" w:after="0" w:line="288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>y</w:t>
            </w:r>
          </w:p>
          <w:p w14:paraId="680F3E50">
            <w:pPr>
              <w:spacing w:before="0" w:after="0" w:line="288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=</w:t>
            </w:r>
          </w:p>
          <w:p w14:paraId="556A85E3">
            <w:pPr>
              <w:spacing w:before="0" w:after="0" w:line="288" w:lineRule="auto"/>
              <w:ind w:left="314"/>
              <w:jc w:val="both"/>
            </w:pPr>
          </w:p>
          <w:p w14:paraId="2A856B8A">
            <w:pPr>
              <w:spacing w:before="0" w:after="0" w:line="288" w:lineRule="auto"/>
              <w:ind w:left="0"/>
              <w:jc w:val="both"/>
            </w:pP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>x</w:t>
            </w:r>
          </w:p>
          <w:p w14:paraId="71A79832">
            <w:pPr>
              <w:spacing w:before="0" w:after="0" w:line="288" w:lineRule="auto"/>
              <w:ind w:left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, y =x², y = x³, y = |х|, описывать свойства числовой функции по её графику</w:t>
            </w:r>
          </w:p>
        </w:tc>
      </w:tr>
    </w:tbl>
    <w:p w14:paraId="715B2263">
      <w:pPr>
        <w:spacing w:before="0" w:after="0"/>
        <w:ind w:left="120"/>
        <w:jc w:val="left"/>
      </w:pPr>
    </w:p>
    <w:p w14:paraId="76EC56DE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9 КЛАСС</w:t>
      </w:r>
    </w:p>
    <w:p w14:paraId="419B03D2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6973"/>
      </w:tblGrid>
      <w:tr w14:paraId="025CE9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570DB3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5D230C6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2B9103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A0742E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DE8DEF6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421FF5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8C1082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0ACDE2E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 w14:paraId="527540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4DD873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2BADCB9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14:paraId="27AFE2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A3DE0A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6969E8B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14:paraId="27322E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8892C6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975037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14:paraId="10B2CD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135496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E7873EB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</w:t>
            </w:r>
          </w:p>
        </w:tc>
      </w:tr>
      <w:tr w14:paraId="276399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60076C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9FF8CF3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14:paraId="48B81D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FB3138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0867660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14:paraId="4E7AFE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B05FB9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8BA8A4D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14:paraId="421FDF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E411A8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A6B3B1A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14:paraId="6783AD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0DB34D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2129566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14:paraId="2C44AB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8E1A56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6042377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14:paraId="679895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6E2D40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DE06CF7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14:paraId="5F14AB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48E685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6A56AD2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</w:t>
            </w:r>
          </w:p>
        </w:tc>
      </w:tr>
      <w:tr w14:paraId="7EBB6C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7C474B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3E4166C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y=kx, y=kx+b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>, y=k/x, y=a</w:t>
            </w:r>
            <w:r>
              <w:rPr>
                <w:rFonts w:ascii="Times New Roman" w:hAnsi="Times New Roman"/>
                <w:b w:val="0"/>
                <w:i/>
                <w:color w:val="333333"/>
                <w:sz w:val="24"/>
                <w:shd w:val="clear" w:fill="FFFFFF"/>
              </w:rPr>
              <w:t>x²+bx+c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14:paraId="240D5E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ABF5AA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BD15E4A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Показывать схематически расположение на координатной плоскости графиков функций вида y = 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rtl/>
              </w:rPr>
              <w:t>٧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x, y = |х| и описывать свойства функций</w:t>
            </w:r>
          </w:p>
        </w:tc>
      </w:tr>
      <w:tr w14:paraId="703022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479B55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3C37751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14:paraId="1A92F5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833488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36CCAC4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14:paraId="12638E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F8D197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34DEEEE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14:paraId="0E4683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2B17EA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4BD611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14:paraId="202787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F123C2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EF4141F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-го члена арифметической и геометрической прогрессий, суммы первых n членов</w:t>
            </w:r>
          </w:p>
        </w:tc>
      </w:tr>
      <w:tr w14:paraId="3B22BE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554B6C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750E596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14:paraId="730D0D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0E9B45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37ABED7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3989E8B2">
      <w:pPr>
        <w:sectPr>
          <w:pgSz w:w="11906" w:h="16383"/>
          <w:cols w:space="720" w:num="1"/>
        </w:sectPr>
      </w:pPr>
      <w:bookmarkStart w:id="36" w:name="block-62160200"/>
    </w:p>
    <w:bookmarkEnd w:id="35"/>
    <w:bookmarkEnd w:id="36"/>
    <w:p w14:paraId="1A911F49">
      <w:pPr>
        <w:spacing w:before="199" w:after="199" w:line="336" w:lineRule="auto"/>
        <w:ind w:left="120"/>
        <w:jc w:val="left"/>
      </w:pPr>
      <w:bookmarkStart w:id="37" w:name="block-62160201"/>
      <w:r>
        <w:rPr>
          <w:rFonts w:ascii="Times New Roman" w:hAnsi="Times New Roman"/>
          <w:b/>
          <w:i w:val="0"/>
          <w:color w:val="000000"/>
          <w:sz w:val="28"/>
        </w:rPr>
        <w:t>ПРОВЕРЯЕМЫЕ ЭЛЕМЕНТЫ СОДЕРЖАНИЯ</w:t>
      </w:r>
    </w:p>
    <w:p w14:paraId="055EA6DD">
      <w:pPr>
        <w:spacing w:before="199" w:after="199" w:line="336" w:lineRule="auto"/>
        <w:ind w:left="120"/>
        <w:jc w:val="left"/>
      </w:pPr>
    </w:p>
    <w:p w14:paraId="299561F6">
      <w:pPr>
        <w:spacing w:before="199" w:after="199" w:line="336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05CC1DE2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7123"/>
      </w:tblGrid>
      <w:tr w14:paraId="328A38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836FD78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6B81CC7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04685C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69D12D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B5004AF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38739C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EF831F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53AC04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14:paraId="5EF716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99AD4B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AB02F3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14:paraId="002034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77F339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E33B89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14:paraId="4F43A4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21220E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A0FAF1C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14:paraId="5BAF1E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0708E8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4978A4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14:paraId="484EFD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1BAEE2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15D037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14:paraId="18496E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8D6C32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AFD3821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</w:t>
            </w:r>
          </w:p>
        </w:tc>
      </w:tr>
      <w:tr w14:paraId="794627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71EC97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09D6AF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14:paraId="741E1D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F0D45C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92A2124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14:paraId="0A51CD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4AE25F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93EEEF4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14:paraId="4FAC7E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882BC3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B9666E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14:paraId="307A7F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F022FD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ED10DE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14:paraId="6D8D80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83D540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814962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14:paraId="71F36A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0A9A75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89B86B9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</w:t>
            </w:r>
          </w:p>
        </w:tc>
      </w:tr>
      <w:tr w14:paraId="6E1D2D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F2902B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52E085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14:paraId="3D5B7E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10FB56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9A90CA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14:paraId="798F8B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F71AA3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5BFF2E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14:paraId="5A79D5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F4DB6A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1D8E39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14:paraId="5AE4BC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1078DC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031209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 w14:paraId="22AA63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0C674B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60F0F13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Координаты и графики. Функции</w:t>
            </w:r>
          </w:p>
        </w:tc>
      </w:tr>
      <w:tr w14:paraId="2373F5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0F4E76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5F3233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Координата точки на прямой</w:t>
            </w:r>
          </w:p>
        </w:tc>
      </w:tr>
      <w:tr w14:paraId="47D695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DCB574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AC9529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промежутки. Расстояние между двумя точками координатной прямой</w:t>
            </w:r>
          </w:p>
        </w:tc>
      </w:tr>
      <w:tr w14:paraId="178F4A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E1A250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C3CA1BD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 xml:space="preserve">Ox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>Oy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14:paraId="23D60A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A0EF48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EA15D4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14:paraId="09A845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395F2A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9612F8B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14:paraId="53D63A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3DD907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D7D754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b w:val="0"/>
                <w:i w:val="0"/>
                <w:color w:val="333333"/>
                <w:sz w:val="24"/>
                <w:shd w:val="clear" w:fill="FFFFFF"/>
              </w:rPr>
              <w:t>y = |х|</w:t>
            </w:r>
          </w:p>
        </w:tc>
      </w:tr>
      <w:tr w14:paraId="7B1039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243CAF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1A3745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14:paraId="74307950">
      <w:pPr>
        <w:spacing w:before="0" w:after="0"/>
        <w:ind w:left="120"/>
        <w:jc w:val="left"/>
      </w:pPr>
    </w:p>
    <w:p w14:paraId="4B33BF5E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152218CE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7042"/>
      </w:tblGrid>
      <w:tr w14:paraId="7663DD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BDBA5DF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E1C5979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3B1039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FA5AAC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96967C6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054A42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885448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AE12FA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14:paraId="4E96EB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00741E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929C29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14:paraId="21247E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B9D41A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5DE513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целым показателем и её свойства. Стандартная запись числа</w:t>
            </w:r>
          </w:p>
        </w:tc>
      </w:tr>
      <w:tr w14:paraId="5D78DE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D7CAFD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C3DE5E9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</w:t>
            </w:r>
          </w:p>
        </w:tc>
      </w:tr>
      <w:tr w14:paraId="545790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17ED82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5EDDDE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14:paraId="47AC52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CBDDC4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F029E1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14:paraId="7CE552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FE6A59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40E265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14:paraId="76010E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22652D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321758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14:paraId="5E9D18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D40071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44D2A30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</w:t>
            </w:r>
          </w:p>
        </w:tc>
      </w:tr>
      <w:tr w14:paraId="5598CF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A89396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122588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Квадратное уравнение, формула корней квадратного уравнения. Теорема Виета</w:t>
            </w:r>
          </w:p>
        </w:tc>
      </w:tr>
      <w:tr w14:paraId="76CA7C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47BC9E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3C3F19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уравнений, сводящихся к линейным и квадратным</w:t>
            </w:r>
          </w:p>
        </w:tc>
      </w:tr>
      <w:tr w14:paraId="2A459D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ACA6A7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F387ED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14:paraId="628356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71E678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B118FC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14:paraId="4C07DB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639FB9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C217715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14:paraId="5BDF6F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C7F536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FC373C9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неравенства и их свойства</w:t>
            </w:r>
          </w:p>
        </w:tc>
      </w:tr>
      <w:tr w14:paraId="0E4848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4FE5AD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1A9EE6F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Неравенство с одной переменной</w:t>
            </w:r>
          </w:p>
        </w:tc>
      </w:tr>
      <w:tr w14:paraId="4A3EBD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C85A88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8768028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Равносильность неравенств</w:t>
            </w:r>
          </w:p>
        </w:tc>
      </w:tr>
      <w:tr w14:paraId="177F45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D61D33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EC0211B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14:paraId="79571B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7E0CE6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7FE0531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14:paraId="28B6D9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3E61F4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B75661B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</w:t>
            </w:r>
          </w:p>
        </w:tc>
      </w:tr>
      <w:tr w14:paraId="346E6B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C756E7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658F64C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14:paraId="3DD16D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D34CE2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50364B6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14:paraId="6B42E9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FE84E1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F3EBF1B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14:paraId="26D995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CCD0FB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8BB27B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14:paraId="40BFCE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69A6D0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2477444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b w:val="0"/>
                <w:i/>
                <w:color w:val="333333"/>
                <w:sz w:val="24"/>
                <w:shd w:val="clear" w:fill="FFFFFF"/>
              </w:rPr>
              <w:t>y =x², y = x³</w:t>
            </w:r>
          </w:p>
        </w:tc>
      </w:tr>
      <w:tr w14:paraId="189D55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5967C4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604A98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hd w:val="clear" w:fill="FFFFFF"/>
              </w:rPr>
              <w:t xml:space="preserve">y = </w:t>
            </w:r>
            <w:r>
              <w:rPr>
                <w:rFonts w:ascii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shd w:val="clear" w:fill="FFFFFF"/>
                <w:rtl/>
              </w:rPr>
              <w:t>٧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hd w:val="clear" w:fill="FFFFFF"/>
              </w:rPr>
              <w:t>x, y = |х|</w:t>
            </w:r>
          </w:p>
        </w:tc>
      </w:tr>
      <w:tr w14:paraId="59D557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A42417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05D1ABC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14:paraId="64E3C137">
      <w:pPr>
        <w:spacing w:before="0" w:after="0"/>
        <w:ind w:left="120"/>
        <w:jc w:val="left"/>
      </w:pPr>
    </w:p>
    <w:p w14:paraId="347CC265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9 КЛАСС</w:t>
      </w:r>
    </w:p>
    <w:p w14:paraId="5C343D78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7274"/>
      </w:tblGrid>
      <w:tr w14:paraId="390F3C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2FA4FDE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47F99F4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217A1F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8C9070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5B11210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43F3B7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9F1DA7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B7F415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14:paraId="71CC18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0C0393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C5AB76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</w:t>
            </w:r>
          </w:p>
        </w:tc>
      </w:tr>
      <w:tr w14:paraId="03CE6E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D19D16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2E0791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14:paraId="29995C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4D4CE6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7F7B3B4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14:paraId="33E665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40823E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F23CD90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</w:t>
            </w:r>
          </w:p>
        </w:tc>
      </w:tr>
      <w:tr w14:paraId="6B7B59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4AD3A2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3725C3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с одной переменной</w:t>
            </w:r>
          </w:p>
        </w:tc>
      </w:tr>
      <w:tr w14:paraId="387F28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7A0BF6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1687CC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</w:tr>
      <w:tr w14:paraId="3AF99F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40CAB9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CEC3F3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</w:tr>
      <w:tr w14:paraId="70001A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A7CF0B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081B07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14:paraId="7E0448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5489D4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7BD019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14:paraId="77B0C3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34597F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F11BF2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уравнений</w:t>
            </w:r>
          </w:p>
        </w:tc>
      </w:tr>
      <w:tr w14:paraId="434E6D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9EA3B2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FC49BE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14:paraId="586308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0B4B11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02114C4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14:paraId="5372CD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676430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A56F2D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14:paraId="307D10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3F0679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B8FDDC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14:paraId="59B83C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1ECF4D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8AC5ECB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14:paraId="285831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C3773E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33A2CC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неравенства и их свойства</w:t>
            </w:r>
          </w:p>
        </w:tc>
      </w:tr>
      <w:tr w14:paraId="2BFFB4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B1C00F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C1FA4B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14:paraId="006C32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C9E567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766A0E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14:paraId="355DF0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8111BF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1832BF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Квадратные неравенства</w:t>
            </w:r>
          </w:p>
        </w:tc>
      </w:tr>
      <w:tr w14:paraId="417EFD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DB4CB0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679EE3D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</w:tr>
      <w:tr w14:paraId="22E677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6E58EC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DC8C842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</w:t>
            </w:r>
          </w:p>
        </w:tc>
      </w:tr>
      <w:tr w14:paraId="223C70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B1A9CA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F52CD1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14:paraId="3ED614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7B8046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A7D9F07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 xml:space="preserve">y=kx, y=kx+b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 их свойства</w:t>
            </w:r>
          </w:p>
        </w:tc>
      </w:tr>
      <w:tr w14:paraId="7DCAFB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989E92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16922DF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 xml:space="preserve">y=k/x, </w:t>
            </w:r>
            <w:r>
              <w:rPr>
                <w:rFonts w:ascii="Times New Roman" w:hAnsi="Times New Roman"/>
                <w:b w:val="0"/>
                <w:i/>
                <w:color w:val="333333"/>
                <w:sz w:val="24"/>
              </w:rPr>
              <w:t>y = x³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 их свойства</w:t>
            </w:r>
          </w:p>
        </w:tc>
      </w:tr>
      <w:tr w14:paraId="5AF3B9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5B4B7C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658B844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 их свойства</w:t>
            </w:r>
          </w:p>
        </w:tc>
      </w:tr>
      <w:tr w14:paraId="0C69BD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3AF8A6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5081861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последовательности</w:t>
            </w:r>
          </w:p>
        </w:tc>
      </w:tr>
      <w:tr w14:paraId="0C2493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A165B0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1B8775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-го члена</w:t>
            </w:r>
          </w:p>
        </w:tc>
      </w:tr>
      <w:tr w14:paraId="1A2D9A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14F37B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23334D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членов</w:t>
            </w:r>
          </w:p>
        </w:tc>
      </w:tr>
      <w:tr w14:paraId="73BADF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6A5BB5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263E96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членов</w:t>
            </w:r>
          </w:p>
        </w:tc>
      </w:tr>
      <w:tr w14:paraId="5422D5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6ACFA9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2E7B9E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  <w:tr w14:paraId="24B6C8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1F382B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E4953D4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проценты</w:t>
            </w:r>
          </w:p>
        </w:tc>
      </w:tr>
    </w:tbl>
    <w:p w14:paraId="1F7F3648">
      <w:pPr>
        <w:spacing w:before="0" w:after="0"/>
        <w:ind w:left="120"/>
        <w:jc w:val="left"/>
      </w:pPr>
    </w:p>
    <w:p w14:paraId="4A42361C">
      <w:pPr>
        <w:sectPr>
          <w:pgSz w:w="11906" w:h="16383"/>
          <w:cols w:space="720" w:num="1"/>
        </w:sectPr>
      </w:pPr>
      <w:bookmarkStart w:id="38" w:name="block-62160201"/>
    </w:p>
    <w:bookmarkEnd w:id="37"/>
    <w:bookmarkEnd w:id="38"/>
    <w:p w14:paraId="465309CE">
      <w:pPr>
        <w:spacing w:before="199" w:after="199" w:line="336" w:lineRule="auto"/>
        <w:ind w:left="120"/>
        <w:jc w:val="left"/>
      </w:pPr>
      <w:bookmarkStart w:id="39" w:name="block-62160203"/>
      <w:r>
        <w:rPr>
          <w:rFonts w:ascii="Times New Roman" w:hAnsi="Times New Roman"/>
          <w:b/>
          <w:i w:val="0"/>
          <w:color w:val="000000"/>
          <w:sz w:val="28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6B5BFB3C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6991"/>
      </w:tblGrid>
      <w:tr w14:paraId="559574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91619E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062A92B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14:paraId="62CA15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FDEFE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2C0B8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14:paraId="42BC84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298EA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B018F8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14:paraId="6F96D7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4054F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1F28E3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14:paraId="28F7E4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D6642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D43794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14:paraId="3DF1A7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D6947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F7AD6A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14:paraId="34780A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461F2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A7DE13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14:paraId="04308C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E5035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1F2FDE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14:paraId="3D9BF1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28A16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70535B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14:paraId="4C4B02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BEC95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780B83C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14:paraId="13A279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EA109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8D0A36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14:paraId="595B67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06066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3C0793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14:paraId="5CA663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9EA0D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09B3CC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14:paraId="513E8A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2A191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746A95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14:paraId="59C377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9F6A0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3F69DC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14:paraId="2225E3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D49A4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53AA5C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14:paraId="0259DB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D1BE1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F88B91D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0D264161">
      <w:pPr>
        <w:spacing w:before="0" w:after="0"/>
        <w:ind w:left="120"/>
        <w:jc w:val="left"/>
      </w:pPr>
    </w:p>
    <w:p w14:paraId="41F308F0">
      <w:pPr>
        <w:sectPr>
          <w:pgSz w:w="11906" w:h="16383"/>
          <w:cols w:space="720" w:num="1"/>
        </w:sectPr>
      </w:pPr>
      <w:bookmarkStart w:id="40" w:name="block-62160203"/>
    </w:p>
    <w:bookmarkEnd w:id="39"/>
    <w:bookmarkEnd w:id="40"/>
    <w:p w14:paraId="2B07D8F7">
      <w:pPr>
        <w:spacing w:before="199" w:after="199" w:line="336" w:lineRule="auto"/>
        <w:ind w:left="120"/>
        <w:jc w:val="left"/>
      </w:pPr>
      <w:bookmarkStart w:id="41" w:name="block-62160204"/>
      <w:r>
        <w:rPr>
          <w:rFonts w:ascii="Times New Roman" w:hAnsi="Times New Roman"/>
          <w:b/>
          <w:i w:val="0"/>
          <w:color w:val="000000"/>
          <w:sz w:val="28"/>
        </w:rPr>
        <w:t>ПЕРЕЧЕНЬ ЭЛЕМЕНТОВ СОДЕРЖАНИЯ, ПРОВЕРЯЕМЫХ НА ОГЭ ПО МАТЕМАТИКЕ</w:t>
      </w:r>
    </w:p>
    <w:p w14:paraId="6DD773D9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7305"/>
      </w:tblGrid>
      <w:tr w14:paraId="2A9CED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4E04C05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4D87B97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47A75E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179AC89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CA4358E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1E2901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6E3BDF1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F4A4268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14:paraId="7F9BFF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A943434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369353F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14:paraId="65D02E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7A35B77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6B8D527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14:paraId="266F6C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7ED9F8A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F3FA596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14:paraId="604384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777FE49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F8877C0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14:paraId="376A03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712F823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A7C8052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</w:t>
            </w:r>
          </w:p>
        </w:tc>
      </w:tr>
      <w:tr w14:paraId="6B1608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11FECAA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5E18D77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14:paraId="146A56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D7B05E4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1B8A335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14:paraId="73B67D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36B2D53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E25E508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Многочлены </w:t>
            </w:r>
          </w:p>
        </w:tc>
      </w:tr>
      <w:tr w14:paraId="24AFA9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2237FDC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855EB3A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Алгебраическая дробь </w:t>
            </w:r>
          </w:p>
        </w:tc>
      </w:tr>
      <w:tr w14:paraId="51603B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23A26A1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944C0BF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14:paraId="56A713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44E07CE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EF4B158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</w:t>
            </w:r>
          </w:p>
        </w:tc>
      </w:tr>
      <w:tr w14:paraId="1D250D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62F409E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52B4743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14:paraId="468026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BD7A652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6AFC92C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14:paraId="2ECB28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49E5CBE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0674801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</w:tr>
      <w:tr w14:paraId="55DA4D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D108AE9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DD74ACB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последовательности</w:t>
            </w:r>
          </w:p>
        </w:tc>
      </w:tr>
      <w:tr w14:paraId="34B501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E79B68A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CD0A59F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14:paraId="2378BC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72E8430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8BC8B66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14:paraId="70C11F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68F2DC3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E52A23B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</w:t>
            </w:r>
          </w:p>
        </w:tc>
      </w:tr>
      <w:tr w14:paraId="746F16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C70460F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227075F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14:paraId="0B8609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06C9D1D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0BFBB84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Координаты на прямой и плоскости</w:t>
            </w:r>
          </w:p>
        </w:tc>
      </w:tr>
      <w:tr w14:paraId="16CF4F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3CA4099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8932A39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Координатная прямая</w:t>
            </w:r>
          </w:p>
        </w:tc>
      </w:tr>
      <w:tr w14:paraId="3DD1E1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058EAAB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0ED0D09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Декартовы координаты на плоскости</w:t>
            </w:r>
          </w:p>
        </w:tc>
      </w:tr>
      <w:tr w14:paraId="25760A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21D99DA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04E46D9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Геометрия</w:t>
            </w:r>
          </w:p>
        </w:tc>
      </w:tr>
      <w:tr w14:paraId="023763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C484AF3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355753F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14:paraId="6D60DF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0F65BAE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B109960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Треугольник</w:t>
            </w:r>
          </w:p>
        </w:tc>
      </w:tr>
      <w:tr w14:paraId="055960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4067C0D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5F0AA60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Многоугольники </w:t>
            </w:r>
          </w:p>
        </w:tc>
      </w:tr>
      <w:tr w14:paraId="27708F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CF462B7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B71C0C5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Окружность и круг </w:t>
            </w:r>
          </w:p>
        </w:tc>
      </w:tr>
      <w:tr w14:paraId="73FB58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17F0801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82C315F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14:paraId="367BCE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62A1CCF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BE18B60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Векторы на плоскости </w:t>
            </w:r>
          </w:p>
        </w:tc>
      </w:tr>
      <w:tr w14:paraId="5F56FF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A2CD06D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3605D63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статистика</w:t>
            </w:r>
          </w:p>
        </w:tc>
      </w:tr>
      <w:tr w14:paraId="0977CC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D7C04F3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2AD02FB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Описательная статистика </w:t>
            </w:r>
          </w:p>
        </w:tc>
      </w:tr>
      <w:tr w14:paraId="66113B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4AB637A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EF08397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Вероятность </w:t>
            </w:r>
          </w:p>
        </w:tc>
      </w:tr>
      <w:tr w14:paraId="41BB46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4247D95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FC450A5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Комбинаторика </w:t>
            </w:r>
          </w:p>
        </w:tc>
      </w:tr>
      <w:tr w14:paraId="3669A1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30EE7C1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9E6AADD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Множества </w:t>
            </w:r>
          </w:p>
        </w:tc>
      </w:tr>
      <w:tr w14:paraId="436A1A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4A33393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2722C86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Графы </w:t>
            </w:r>
          </w:p>
        </w:tc>
      </w:tr>
    </w:tbl>
    <w:p w14:paraId="479BD9DB">
      <w:pPr>
        <w:spacing w:before="0" w:after="0"/>
        <w:ind w:left="120"/>
        <w:jc w:val="left"/>
      </w:pPr>
    </w:p>
    <w:p w14:paraId="23C76A99">
      <w:pPr>
        <w:sectPr>
          <w:pgSz w:w="11906" w:h="16383"/>
          <w:cols w:space="720" w:num="1"/>
        </w:sectPr>
      </w:pPr>
      <w:bookmarkStart w:id="42" w:name="block-62160204"/>
    </w:p>
    <w:bookmarkEnd w:id="41"/>
    <w:bookmarkEnd w:id="42"/>
    <w:p w14:paraId="3C32F547">
      <w:pPr>
        <w:spacing w:before="0" w:after="0"/>
        <w:ind w:left="120"/>
        <w:jc w:val="left"/>
      </w:pPr>
      <w:bookmarkStart w:id="43" w:name="block-62160202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6F865178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52B766FD">
      <w:pPr>
        <w:spacing w:before="0" w:after="0" w:line="480" w:lineRule="auto"/>
        <w:ind w:left="120"/>
        <w:jc w:val="left"/>
      </w:pPr>
    </w:p>
    <w:p w14:paraId="0BDBE9A9">
      <w:pPr>
        <w:spacing w:before="0" w:after="0" w:line="480" w:lineRule="auto"/>
        <w:ind w:left="120"/>
        <w:jc w:val="left"/>
      </w:pPr>
    </w:p>
    <w:p w14:paraId="0BEF246C">
      <w:pPr>
        <w:spacing w:before="0" w:after="0"/>
        <w:ind w:left="120"/>
        <w:jc w:val="left"/>
      </w:pPr>
    </w:p>
    <w:p w14:paraId="021396E7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778BC0E8">
      <w:pPr>
        <w:spacing w:before="0" w:after="0" w:line="480" w:lineRule="auto"/>
        <w:ind w:left="120"/>
        <w:jc w:val="left"/>
      </w:pPr>
    </w:p>
    <w:p w14:paraId="3420B363">
      <w:pPr>
        <w:spacing w:before="0" w:after="0"/>
        <w:ind w:left="120"/>
        <w:jc w:val="left"/>
      </w:pPr>
    </w:p>
    <w:p w14:paraId="1FD6A0FE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3A72DCD5">
      <w:pPr>
        <w:spacing w:before="0" w:after="0" w:line="480" w:lineRule="auto"/>
        <w:ind w:left="120"/>
        <w:jc w:val="left"/>
      </w:pPr>
    </w:p>
    <w:p w14:paraId="4096249A">
      <w:pPr>
        <w:sectPr>
          <w:pgSz w:w="11906" w:h="16383"/>
          <w:cols w:space="720" w:num="1"/>
        </w:sectPr>
      </w:pPr>
      <w:bookmarkStart w:id="44" w:name="block-62160202"/>
    </w:p>
    <w:bookmarkEnd w:id="43"/>
    <w:bookmarkEnd w:id="44"/>
    <w:p w14:paraId="6F1C77D5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">
    <w:nsid w:val="BF205925"/>
    <w:multiLevelType w:val="singleLevel"/>
    <w:tmpl w:val="BF205925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nsid w:val="03D62ECE"/>
    <w:multiLevelType w:val="singleLevel"/>
    <w:tmpl w:val="03D62EC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02E954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73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2025-09-22T21:49:43Z</dcterms:created>
  <dc:creator>Admin</dc:creator>
  <cp:lastModifiedBy>Admin</cp:lastModifiedBy>
  <dcterms:modified xsi:type="dcterms:W3CDTF">2025-09-22T21:50:31Z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87A95DBDE2B34C46804D45F45B4DFD17_12</vt:lpwstr>
  </property>
</Properties>
</file>